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7E5AE" w14:textId="77777777" w:rsidR="00027C27" w:rsidRDefault="00027C27" w:rsidP="00B561C0">
      <w:pPr>
        <w:rPr>
          <w:sz w:val="10"/>
          <w:szCs w:val="10"/>
        </w:rPr>
      </w:pPr>
    </w:p>
    <w:p w14:paraId="59930ADE" w14:textId="77777777" w:rsidR="008A3451" w:rsidRDefault="008A3451" w:rsidP="00B561C0">
      <w:pPr>
        <w:rPr>
          <w:sz w:val="10"/>
          <w:szCs w:val="10"/>
        </w:rPr>
      </w:pPr>
    </w:p>
    <w:p w14:paraId="7914CB80" w14:textId="77777777" w:rsidR="008A3451" w:rsidRDefault="008A3451" w:rsidP="00B561C0">
      <w:pPr>
        <w:rPr>
          <w:sz w:val="20"/>
        </w:rPr>
      </w:pPr>
      <w:r>
        <w:rPr>
          <w:sz w:val="20"/>
        </w:rPr>
        <w:t xml:space="preserve">To be used in conjunction with </w:t>
      </w:r>
      <w:r w:rsidR="00274299">
        <w:rPr>
          <w:sz w:val="20"/>
        </w:rPr>
        <w:t xml:space="preserve">supporting </w:t>
      </w:r>
      <w:r>
        <w:rPr>
          <w:sz w:val="20"/>
        </w:rPr>
        <w:t xml:space="preserve">guidance on providing Emergency Hormonal Contraception using </w:t>
      </w:r>
      <w:r w:rsidR="00BE2925">
        <w:rPr>
          <w:sz w:val="20"/>
        </w:rPr>
        <w:t>u</w:t>
      </w:r>
      <w:r>
        <w:rPr>
          <w:sz w:val="20"/>
        </w:rPr>
        <w:t>lipristal 30mg (Ella One</w:t>
      </w:r>
      <w:r>
        <w:rPr>
          <w:rFonts w:cs="Arial"/>
          <w:sz w:val="20"/>
        </w:rPr>
        <w:t>®</w:t>
      </w:r>
      <w:r>
        <w:rPr>
          <w:sz w:val="20"/>
        </w:rPr>
        <w:t xml:space="preserve">) or </w:t>
      </w:r>
      <w:r w:rsidR="00BE2925">
        <w:rPr>
          <w:sz w:val="20"/>
        </w:rPr>
        <w:t>l</w:t>
      </w:r>
      <w:r>
        <w:rPr>
          <w:sz w:val="20"/>
        </w:rPr>
        <w:t>evonorgestrel (via PGD)</w:t>
      </w:r>
      <w:r w:rsidR="009D2368">
        <w:rPr>
          <w:sz w:val="20"/>
        </w:rPr>
        <w:t xml:space="preserve"> and Bridging Contraception using </w:t>
      </w:r>
      <w:proofErr w:type="spellStart"/>
      <w:r w:rsidR="00BE2925">
        <w:rPr>
          <w:sz w:val="20"/>
        </w:rPr>
        <w:t>d</w:t>
      </w:r>
      <w:r w:rsidR="009D2368">
        <w:rPr>
          <w:sz w:val="20"/>
        </w:rPr>
        <w:t>esogestrel</w:t>
      </w:r>
      <w:proofErr w:type="spellEnd"/>
      <w:r w:rsidR="009D2368">
        <w:rPr>
          <w:sz w:val="20"/>
        </w:rPr>
        <w:t xml:space="preserve"> (via PGD).</w:t>
      </w:r>
    </w:p>
    <w:p w14:paraId="2DCFDA13" w14:textId="77777777" w:rsidR="009D2368" w:rsidRPr="00134318" w:rsidRDefault="009D2368" w:rsidP="00B561C0">
      <w:pPr>
        <w:rPr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07"/>
        <w:gridCol w:w="3060"/>
        <w:gridCol w:w="2155"/>
        <w:gridCol w:w="3034"/>
      </w:tblGrid>
      <w:tr w:rsidR="009D2368" w14:paraId="2BBB9287" w14:textId="77777777" w:rsidTr="00584CB8">
        <w:trPr>
          <w:trHeight w:val="358"/>
        </w:trPr>
        <w:tc>
          <w:tcPr>
            <w:tcW w:w="2207" w:type="dxa"/>
          </w:tcPr>
          <w:p w14:paraId="19EDC606" w14:textId="77777777" w:rsidR="009D2368" w:rsidRDefault="009D2368" w:rsidP="00B561C0">
            <w:pPr>
              <w:rPr>
                <w:sz w:val="20"/>
              </w:rPr>
            </w:pPr>
            <w:r>
              <w:rPr>
                <w:sz w:val="20"/>
              </w:rPr>
              <w:t>Patient name</w:t>
            </w:r>
          </w:p>
        </w:tc>
        <w:sdt>
          <w:sdtPr>
            <w:rPr>
              <w:sz w:val="20"/>
            </w:rPr>
            <w:id w:val="1965150859"/>
            <w:placeholder>
              <w:docPart w:val="DefaultPlaceholder_-1854013440"/>
            </w:placeholder>
            <w:showingPlcHdr/>
          </w:sdtPr>
          <w:sdtEndPr>
            <w:rPr>
              <w:shd w:val="clear" w:color="auto" w:fill="E7E6E6" w:themeFill="background2"/>
            </w:rPr>
          </w:sdtEndPr>
          <w:sdtContent>
            <w:tc>
              <w:tcPr>
                <w:tcW w:w="3060" w:type="dxa"/>
              </w:tcPr>
              <w:p w14:paraId="51D293B8" w14:textId="77777777" w:rsidR="009D2368" w:rsidRDefault="004F2D94" w:rsidP="00B561C0">
                <w:pPr>
                  <w:rPr>
                    <w:sz w:val="20"/>
                  </w:rPr>
                </w:pPr>
                <w:r w:rsidRPr="00D705EC">
                  <w:rPr>
                    <w:rStyle w:val="PlaceholderText"/>
                    <w:color w:val="F2F2F2" w:themeColor="background1" w:themeShade="F2"/>
                    <w:sz w:val="20"/>
                    <w:shd w:val="clear" w:color="auto" w:fill="FFFFFF" w:themeFill="background1"/>
                  </w:rPr>
                  <w:t>Click or tap here to enter text.</w:t>
                </w:r>
              </w:p>
            </w:tc>
          </w:sdtContent>
        </w:sdt>
        <w:tc>
          <w:tcPr>
            <w:tcW w:w="2155" w:type="dxa"/>
          </w:tcPr>
          <w:p w14:paraId="1679D4E2" w14:textId="77777777" w:rsidR="009D2368" w:rsidRDefault="009D2368" w:rsidP="00B561C0">
            <w:pPr>
              <w:rPr>
                <w:sz w:val="20"/>
              </w:rPr>
            </w:pPr>
            <w:r>
              <w:rPr>
                <w:sz w:val="20"/>
              </w:rPr>
              <w:t>Date of consultation</w:t>
            </w:r>
          </w:p>
        </w:tc>
        <w:sdt>
          <w:sdtPr>
            <w:rPr>
              <w:sz w:val="20"/>
            </w:rPr>
            <w:id w:val="1049415002"/>
            <w:placeholder>
              <w:docPart w:val="DefaultPlaceholder_-1854013437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3034" w:type="dxa"/>
              </w:tcPr>
              <w:p w14:paraId="5AE8B02D" w14:textId="77777777" w:rsidR="009D2368" w:rsidRDefault="000703E9" w:rsidP="00B561C0">
                <w:pPr>
                  <w:rPr>
                    <w:sz w:val="20"/>
                  </w:rPr>
                </w:pPr>
                <w:r w:rsidRPr="00015921">
                  <w:rPr>
                    <w:rStyle w:val="PlaceholderText"/>
                    <w:color w:val="F2F2F2" w:themeColor="background1" w:themeShade="F2"/>
                    <w:sz w:val="20"/>
                    <w:shd w:val="clear" w:color="auto" w:fill="FFFFFF" w:themeFill="background1"/>
                  </w:rPr>
                  <w:t>Click or tap to enter a date.</w:t>
                </w:r>
              </w:p>
            </w:tc>
          </w:sdtContent>
        </w:sdt>
      </w:tr>
      <w:tr w:rsidR="004C78D9" w14:paraId="79EFA084" w14:textId="77777777" w:rsidTr="00584CB8">
        <w:trPr>
          <w:trHeight w:val="420"/>
        </w:trPr>
        <w:tc>
          <w:tcPr>
            <w:tcW w:w="2207" w:type="dxa"/>
          </w:tcPr>
          <w:p w14:paraId="55F11943" w14:textId="77777777" w:rsidR="004C78D9" w:rsidRDefault="004C78D9" w:rsidP="00B561C0">
            <w:pPr>
              <w:rPr>
                <w:sz w:val="20"/>
              </w:rPr>
            </w:pPr>
            <w:r>
              <w:rPr>
                <w:sz w:val="20"/>
              </w:rPr>
              <w:t>Patient address</w:t>
            </w:r>
          </w:p>
        </w:tc>
        <w:sdt>
          <w:sdtPr>
            <w:rPr>
              <w:sz w:val="20"/>
            </w:rPr>
            <w:id w:val="-186736062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249" w:type="dxa"/>
                <w:gridSpan w:val="3"/>
              </w:tcPr>
              <w:p w14:paraId="1D62FF7A" w14:textId="77777777" w:rsidR="004C78D9" w:rsidRDefault="000703E9" w:rsidP="00B561C0">
                <w:pPr>
                  <w:rPr>
                    <w:sz w:val="20"/>
                  </w:rPr>
                </w:pPr>
                <w:r w:rsidRPr="00D705EC">
                  <w:rPr>
                    <w:rStyle w:val="PlaceholderText"/>
                    <w:color w:val="F2F2F2" w:themeColor="background1" w:themeShade="F2"/>
                    <w:sz w:val="20"/>
                    <w:shd w:val="clear" w:color="auto" w:fill="FFFFFF" w:themeFill="background1"/>
                  </w:rPr>
                  <w:t>Click or tap here to enter text.</w:t>
                </w:r>
              </w:p>
            </w:tc>
          </w:sdtContent>
        </w:sdt>
      </w:tr>
      <w:tr w:rsidR="009D2368" w14:paraId="663A84CE" w14:textId="77777777" w:rsidTr="00584CB8">
        <w:trPr>
          <w:trHeight w:val="412"/>
        </w:trPr>
        <w:tc>
          <w:tcPr>
            <w:tcW w:w="2207" w:type="dxa"/>
          </w:tcPr>
          <w:p w14:paraId="78EDE6CE" w14:textId="77777777" w:rsidR="009D2368" w:rsidRDefault="009D2368" w:rsidP="00B561C0">
            <w:pPr>
              <w:rPr>
                <w:sz w:val="20"/>
              </w:rPr>
            </w:pPr>
            <w:r>
              <w:rPr>
                <w:sz w:val="20"/>
              </w:rPr>
              <w:t>Patient CHI</w:t>
            </w:r>
            <w:r w:rsidR="00020BE2">
              <w:rPr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 w:rsidR="00020BE2">
              <w:rPr>
                <w:sz w:val="20"/>
              </w:rPr>
              <w:t xml:space="preserve"> </w:t>
            </w:r>
            <w:r>
              <w:rPr>
                <w:sz w:val="20"/>
              </w:rPr>
              <w:t>Date of birth</w:t>
            </w:r>
          </w:p>
        </w:tc>
        <w:sdt>
          <w:sdtPr>
            <w:rPr>
              <w:sz w:val="20"/>
            </w:rPr>
            <w:id w:val="99468602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060" w:type="dxa"/>
              </w:tcPr>
              <w:p w14:paraId="59BC5A9B" w14:textId="77777777" w:rsidR="009D2368" w:rsidRDefault="00C73BE1" w:rsidP="00B561C0">
                <w:pPr>
                  <w:rPr>
                    <w:sz w:val="20"/>
                  </w:rPr>
                </w:pPr>
                <w:r w:rsidRPr="00015921">
                  <w:rPr>
                    <w:rStyle w:val="PlaceholderText"/>
                    <w:color w:val="F2F2F2" w:themeColor="background1" w:themeShade="F2"/>
                    <w:sz w:val="20"/>
                  </w:rPr>
                  <w:t>Click or tap here to enter text.</w:t>
                </w:r>
              </w:p>
            </w:tc>
          </w:sdtContent>
        </w:sdt>
        <w:tc>
          <w:tcPr>
            <w:tcW w:w="2155" w:type="dxa"/>
          </w:tcPr>
          <w:p w14:paraId="29ECCA32" w14:textId="77777777" w:rsidR="009D2368" w:rsidRDefault="009D2368" w:rsidP="00B561C0">
            <w:pPr>
              <w:rPr>
                <w:sz w:val="20"/>
              </w:rPr>
            </w:pPr>
            <w:r>
              <w:rPr>
                <w:sz w:val="20"/>
              </w:rPr>
              <w:t>Age</w:t>
            </w:r>
          </w:p>
        </w:tc>
        <w:sdt>
          <w:sdtPr>
            <w:rPr>
              <w:sz w:val="20"/>
            </w:rPr>
            <w:id w:val="160970664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034" w:type="dxa"/>
              </w:tcPr>
              <w:p w14:paraId="7C15AA7D" w14:textId="77777777" w:rsidR="009D2368" w:rsidRDefault="004E61E8" w:rsidP="00B561C0">
                <w:pPr>
                  <w:rPr>
                    <w:sz w:val="20"/>
                  </w:rPr>
                </w:pPr>
                <w:r w:rsidRPr="00015921">
                  <w:rPr>
                    <w:rStyle w:val="PlaceholderText"/>
                    <w:color w:val="F2F2F2" w:themeColor="background1" w:themeShade="F2"/>
                    <w:sz w:val="20"/>
                  </w:rPr>
                  <w:t>Click or tap here to enter text.</w:t>
                </w:r>
              </w:p>
            </w:tc>
          </w:sdtContent>
        </w:sdt>
      </w:tr>
    </w:tbl>
    <w:p w14:paraId="6E05B55D" w14:textId="77777777" w:rsidR="009D2368" w:rsidRPr="0067498F" w:rsidRDefault="009D2368" w:rsidP="00B561C0">
      <w:pPr>
        <w:rPr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64"/>
        <w:gridCol w:w="691"/>
        <w:gridCol w:w="641"/>
        <w:gridCol w:w="215"/>
        <w:gridCol w:w="383"/>
        <w:gridCol w:w="187"/>
        <w:gridCol w:w="387"/>
        <w:gridCol w:w="543"/>
        <w:gridCol w:w="561"/>
        <w:gridCol w:w="416"/>
        <w:gridCol w:w="472"/>
        <w:gridCol w:w="598"/>
        <w:gridCol w:w="583"/>
        <w:gridCol w:w="707"/>
        <w:gridCol w:w="652"/>
        <w:gridCol w:w="218"/>
        <w:gridCol w:w="429"/>
        <w:gridCol w:w="589"/>
        <w:gridCol w:w="620"/>
      </w:tblGrid>
      <w:tr w:rsidR="00B47033" w14:paraId="16BFD52D" w14:textId="77777777" w:rsidTr="00C203CC">
        <w:tc>
          <w:tcPr>
            <w:tcW w:w="10456" w:type="dxa"/>
            <w:gridSpan w:val="19"/>
            <w:shd w:val="clear" w:color="auto" w:fill="E7E6E6" w:themeFill="background2"/>
          </w:tcPr>
          <w:p w14:paraId="6C0BAB84" w14:textId="77777777" w:rsidR="00B47033" w:rsidRPr="00FD1C4F" w:rsidRDefault="00B47033" w:rsidP="00B561C0">
            <w:pPr>
              <w:rPr>
                <w:b/>
                <w:bCs/>
                <w:sz w:val="20"/>
              </w:rPr>
            </w:pPr>
            <w:r w:rsidRPr="00FD1C4F">
              <w:rPr>
                <w:b/>
                <w:bCs/>
                <w:sz w:val="20"/>
              </w:rPr>
              <w:t>Reason for request of emergency contraception</w:t>
            </w:r>
          </w:p>
        </w:tc>
      </w:tr>
      <w:tr w:rsidR="00CE45AA" w14:paraId="6E8385FF" w14:textId="77777777" w:rsidTr="001440F1">
        <w:tc>
          <w:tcPr>
            <w:tcW w:w="3681" w:type="dxa"/>
            <w:gridSpan w:val="6"/>
          </w:tcPr>
          <w:p w14:paraId="5861DA51" w14:textId="77777777" w:rsidR="00CE45AA" w:rsidRDefault="00CE45AA" w:rsidP="00B561C0">
            <w:pPr>
              <w:rPr>
                <w:sz w:val="20"/>
              </w:rPr>
            </w:pPr>
            <w:r>
              <w:rPr>
                <w:sz w:val="20"/>
              </w:rPr>
              <w:t xml:space="preserve">Unprotected sexual intercourse   </w:t>
            </w:r>
            <w:sdt>
              <w:sdtPr>
                <w:rPr>
                  <w:sz w:val="20"/>
                </w:rPr>
                <w:id w:val="862632889"/>
              </w:sdtPr>
              <w:sdtEndPr/>
              <w:sdtContent>
                <w:r w:rsidR="0049484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(</w:t>
            </w:r>
            <w:proofErr w:type="gramStart"/>
            <w:r w:rsidR="00DA6124">
              <w:rPr>
                <w:sz w:val="20"/>
              </w:rPr>
              <w:t xml:space="preserve">UPSI)  </w:t>
            </w:r>
            <w:r>
              <w:rPr>
                <w:sz w:val="20"/>
              </w:rPr>
              <w:t xml:space="preserve"> </w:t>
            </w:r>
            <w:proofErr w:type="gramEnd"/>
            <w:r>
              <w:rPr>
                <w:sz w:val="20"/>
              </w:rPr>
              <w:t xml:space="preserve">                                  </w:t>
            </w:r>
          </w:p>
        </w:tc>
        <w:tc>
          <w:tcPr>
            <w:tcW w:w="3560" w:type="dxa"/>
            <w:gridSpan w:val="7"/>
          </w:tcPr>
          <w:p w14:paraId="3D012D64" w14:textId="77777777" w:rsidR="00CE45AA" w:rsidRDefault="00CE45AA" w:rsidP="00B561C0">
            <w:pPr>
              <w:rPr>
                <w:sz w:val="20"/>
              </w:rPr>
            </w:pPr>
            <w:r>
              <w:rPr>
                <w:sz w:val="20"/>
              </w:rPr>
              <w:t xml:space="preserve">Contraceptive failure                     </w:t>
            </w:r>
            <w:sdt>
              <w:sdtPr>
                <w:rPr>
                  <w:sz w:val="20"/>
                </w:rPr>
                <w:id w:val="-1784261919"/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</w:tc>
        <w:tc>
          <w:tcPr>
            <w:tcW w:w="3215" w:type="dxa"/>
            <w:gridSpan w:val="6"/>
          </w:tcPr>
          <w:p w14:paraId="7137389B" w14:textId="77777777" w:rsidR="00CE45AA" w:rsidRDefault="00CE45AA" w:rsidP="00B561C0">
            <w:pPr>
              <w:rPr>
                <w:sz w:val="20"/>
              </w:rPr>
            </w:pPr>
            <w:r>
              <w:rPr>
                <w:sz w:val="20"/>
              </w:rPr>
              <w:t>Other:</w:t>
            </w:r>
            <w:sdt>
              <w:sdtPr>
                <w:rPr>
                  <w:sz w:val="20"/>
                </w:rPr>
                <w:id w:val="1087882798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A05695" w:rsidRPr="00896D54">
                  <w:rPr>
                    <w:rStyle w:val="PlaceholderText"/>
                    <w:color w:val="F2F2F2" w:themeColor="background1" w:themeShade="F2"/>
                    <w:sz w:val="20"/>
                  </w:rPr>
                  <w:t>Click or tap here to enter text.</w:t>
                </w:r>
              </w:sdtContent>
            </w:sdt>
          </w:p>
        </w:tc>
      </w:tr>
      <w:tr w:rsidR="00120382" w14:paraId="129E13FA" w14:textId="77777777" w:rsidTr="00015921">
        <w:tc>
          <w:tcPr>
            <w:tcW w:w="1564" w:type="dxa"/>
          </w:tcPr>
          <w:p w14:paraId="46B872DC" w14:textId="77777777" w:rsidR="00C22CDA" w:rsidRDefault="00C22CDA" w:rsidP="00B561C0">
            <w:pPr>
              <w:rPr>
                <w:sz w:val="20"/>
              </w:rPr>
            </w:pPr>
            <w:r>
              <w:rPr>
                <w:sz w:val="20"/>
              </w:rPr>
              <w:t>Date of UPSI</w:t>
            </w:r>
          </w:p>
        </w:tc>
        <w:sdt>
          <w:sdtPr>
            <w:rPr>
              <w:sz w:val="20"/>
            </w:rPr>
            <w:id w:val="72176380"/>
            <w:placeholder>
              <w:docPart w:val="DefaultPlaceholder_-1854013437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547" w:type="dxa"/>
                <w:gridSpan w:val="3"/>
              </w:tcPr>
              <w:p w14:paraId="2D1B3911" w14:textId="77777777" w:rsidR="00C22CDA" w:rsidRDefault="00A05695" w:rsidP="00B561C0">
                <w:pPr>
                  <w:rPr>
                    <w:sz w:val="20"/>
                  </w:rPr>
                </w:pPr>
                <w:r w:rsidRPr="00E25FE7">
                  <w:rPr>
                    <w:rStyle w:val="PlaceholderText"/>
                    <w:color w:val="F2F2F2" w:themeColor="background1" w:themeShade="F2"/>
                    <w:sz w:val="20"/>
                    <w:shd w:val="clear" w:color="auto" w:fill="FFFFFF" w:themeFill="background1"/>
                  </w:rPr>
                  <w:t>Click or tap to enter a date.</w:t>
                </w:r>
              </w:p>
            </w:tc>
          </w:sdtContent>
        </w:sdt>
        <w:tc>
          <w:tcPr>
            <w:tcW w:w="1500" w:type="dxa"/>
            <w:gridSpan w:val="4"/>
          </w:tcPr>
          <w:p w14:paraId="0868FE2C" w14:textId="77777777" w:rsidR="00C22CDA" w:rsidRDefault="00DA45F7" w:rsidP="00B561C0">
            <w:pPr>
              <w:rPr>
                <w:sz w:val="20"/>
              </w:rPr>
            </w:pPr>
            <w:r>
              <w:rPr>
                <w:sz w:val="20"/>
              </w:rPr>
              <w:t>Time of UPSI</w:t>
            </w:r>
          </w:p>
        </w:tc>
        <w:sdt>
          <w:sdtPr>
            <w:rPr>
              <w:sz w:val="20"/>
            </w:rPr>
            <w:id w:val="112882525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630" w:type="dxa"/>
                <w:gridSpan w:val="5"/>
                <w:shd w:val="clear" w:color="auto" w:fill="FFFFFF" w:themeFill="background1"/>
              </w:tcPr>
              <w:p w14:paraId="3EEB8BEA" w14:textId="77777777" w:rsidR="00C22CDA" w:rsidRDefault="009811DE" w:rsidP="00B561C0">
                <w:pPr>
                  <w:rPr>
                    <w:sz w:val="20"/>
                  </w:rPr>
                </w:pPr>
                <w:r w:rsidRPr="00E25FE7">
                  <w:rPr>
                    <w:rStyle w:val="PlaceholderText"/>
                    <w:color w:val="F2F2F2" w:themeColor="background1" w:themeShade="F2"/>
                    <w:sz w:val="20"/>
                    <w:shd w:val="clear" w:color="auto" w:fill="FFFFFF" w:themeFill="background1"/>
                  </w:rPr>
                  <w:t>Click or tap here to enter text.</w:t>
                </w:r>
              </w:p>
            </w:tc>
          </w:sdtContent>
        </w:sdt>
        <w:tc>
          <w:tcPr>
            <w:tcW w:w="1577" w:type="dxa"/>
            <w:gridSpan w:val="3"/>
          </w:tcPr>
          <w:p w14:paraId="6D63771B" w14:textId="77777777" w:rsidR="00C22CDA" w:rsidRDefault="00DA45F7" w:rsidP="00B561C0">
            <w:pPr>
              <w:rPr>
                <w:sz w:val="20"/>
              </w:rPr>
            </w:pPr>
            <w:r>
              <w:rPr>
                <w:sz w:val="20"/>
              </w:rPr>
              <w:t>Time since UPSI (hours)</w:t>
            </w:r>
          </w:p>
        </w:tc>
        <w:sdt>
          <w:sdtPr>
            <w:rPr>
              <w:sz w:val="20"/>
            </w:rPr>
            <w:id w:val="151996451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638" w:type="dxa"/>
                <w:gridSpan w:val="3"/>
              </w:tcPr>
              <w:p w14:paraId="1BDD449E" w14:textId="77777777" w:rsidR="00C22CDA" w:rsidRDefault="009811DE" w:rsidP="00B561C0">
                <w:pPr>
                  <w:rPr>
                    <w:sz w:val="20"/>
                  </w:rPr>
                </w:pPr>
                <w:r w:rsidRPr="00896D54">
                  <w:rPr>
                    <w:rStyle w:val="PlaceholderText"/>
                    <w:color w:val="F2F2F2" w:themeColor="background1" w:themeShade="F2"/>
                    <w:sz w:val="20"/>
                  </w:rPr>
                  <w:t>Click or tap here to enter text.</w:t>
                </w:r>
              </w:p>
            </w:tc>
          </w:sdtContent>
        </w:sdt>
      </w:tr>
      <w:tr w:rsidR="00C203CC" w14:paraId="712F5A0F" w14:textId="77777777" w:rsidTr="00C203CC">
        <w:tc>
          <w:tcPr>
            <w:tcW w:w="10456" w:type="dxa"/>
            <w:gridSpan w:val="19"/>
            <w:shd w:val="clear" w:color="auto" w:fill="E7E6E6" w:themeFill="background2"/>
          </w:tcPr>
          <w:p w14:paraId="55712899" w14:textId="77777777" w:rsidR="00C203CC" w:rsidRDefault="00C203CC" w:rsidP="00B561C0">
            <w:pPr>
              <w:rPr>
                <w:sz w:val="20"/>
              </w:rPr>
            </w:pPr>
            <w:r w:rsidRPr="00696E48">
              <w:rPr>
                <w:b/>
                <w:bCs/>
                <w:sz w:val="20"/>
              </w:rPr>
              <w:t>History</w:t>
            </w:r>
          </w:p>
        </w:tc>
      </w:tr>
      <w:tr w:rsidR="00A55DED" w14:paraId="42981FBA" w14:textId="77777777" w:rsidTr="00120382">
        <w:trPr>
          <w:trHeight w:val="460"/>
        </w:trPr>
        <w:tc>
          <w:tcPr>
            <w:tcW w:w="2255" w:type="dxa"/>
            <w:gridSpan w:val="2"/>
            <w:vMerge w:val="restart"/>
            <w:vAlign w:val="center"/>
          </w:tcPr>
          <w:p w14:paraId="409EE18B" w14:textId="77777777" w:rsidR="00A55DED" w:rsidRDefault="00A55DED" w:rsidP="00B561C0">
            <w:pPr>
              <w:rPr>
                <w:sz w:val="20"/>
              </w:rPr>
            </w:pPr>
            <w:r>
              <w:rPr>
                <w:sz w:val="20"/>
              </w:rPr>
              <w:t>Day 1 of last menstrual period (LMP)</w:t>
            </w:r>
          </w:p>
        </w:tc>
        <w:sdt>
          <w:sdtPr>
            <w:rPr>
              <w:sz w:val="20"/>
            </w:rPr>
            <w:id w:val="1518666864"/>
            <w:placeholder>
              <w:docPart w:val="E2EA2A0D57DE4B9B9D7004F1A5335EB6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356" w:type="dxa"/>
                <w:gridSpan w:val="6"/>
                <w:vMerge w:val="restart"/>
                <w:vAlign w:val="center"/>
              </w:tcPr>
              <w:p w14:paraId="2A3F6126" w14:textId="77777777" w:rsidR="00A55DED" w:rsidRDefault="00A55DED" w:rsidP="00B561C0">
                <w:pPr>
                  <w:rPr>
                    <w:sz w:val="20"/>
                  </w:rPr>
                </w:pPr>
                <w:r w:rsidRPr="00896D54">
                  <w:rPr>
                    <w:rStyle w:val="PlaceholderText"/>
                    <w:color w:val="F2F2F2" w:themeColor="background1" w:themeShade="F2"/>
                    <w:sz w:val="20"/>
                  </w:rPr>
                  <w:t>Click or tap to enter a date.</w:t>
                </w:r>
              </w:p>
            </w:tc>
          </w:sdtContent>
        </w:sdt>
        <w:tc>
          <w:tcPr>
            <w:tcW w:w="3337" w:type="dxa"/>
            <w:gridSpan w:val="6"/>
            <w:vMerge w:val="restart"/>
          </w:tcPr>
          <w:p w14:paraId="5C7EA580" w14:textId="77777777" w:rsidR="00A55DED" w:rsidRPr="0088628B" w:rsidRDefault="00A55DED" w:rsidP="00B561C0">
            <w:pPr>
              <w:rPr>
                <w:sz w:val="20"/>
              </w:rPr>
            </w:pPr>
            <w:r>
              <w:rPr>
                <w:sz w:val="20"/>
              </w:rPr>
              <w:t xml:space="preserve">If there has been </w:t>
            </w:r>
            <w:r w:rsidR="00D4295E">
              <w:rPr>
                <w:sz w:val="20"/>
              </w:rPr>
              <w:t>another</w:t>
            </w:r>
            <w:r>
              <w:rPr>
                <w:sz w:val="20"/>
              </w:rPr>
              <w:t xml:space="preserve"> episode of UPSI was LNG-EC or UPA-EC taken since LMP?</w:t>
            </w:r>
          </w:p>
        </w:tc>
        <w:tc>
          <w:tcPr>
            <w:tcW w:w="1299" w:type="dxa"/>
            <w:gridSpan w:val="3"/>
          </w:tcPr>
          <w:p w14:paraId="01A01045" w14:textId="77777777" w:rsidR="00A55DED" w:rsidRDefault="00A55DED" w:rsidP="00B561C0">
            <w:pPr>
              <w:rPr>
                <w:sz w:val="20"/>
              </w:rPr>
            </w:pPr>
            <w:r>
              <w:rPr>
                <w:sz w:val="20"/>
              </w:rPr>
              <w:t>LNG-EC</w:t>
            </w:r>
          </w:p>
        </w:tc>
        <w:sdt>
          <w:sdtPr>
            <w:rPr>
              <w:sz w:val="20"/>
            </w:rPr>
            <w:id w:val="-1626612519"/>
          </w:sdtPr>
          <w:sdtEndPr/>
          <w:sdtContent>
            <w:tc>
              <w:tcPr>
                <w:tcW w:w="1209" w:type="dxa"/>
                <w:gridSpan w:val="2"/>
              </w:tcPr>
              <w:p w14:paraId="749CE8B3" w14:textId="77777777" w:rsidR="00A55DED" w:rsidRPr="00CC1181" w:rsidRDefault="00A55DED" w:rsidP="00CC1181">
                <w:pPr>
                  <w:jc w:val="center"/>
                  <w:rPr>
                    <w:sz w:val="20"/>
                  </w:rPr>
                </w:pPr>
                <w:r w:rsidRPr="00CC1181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</w:tr>
      <w:tr w:rsidR="00A55DED" w14:paraId="1B3C2CC7" w14:textId="77777777" w:rsidTr="00120382">
        <w:trPr>
          <w:trHeight w:val="460"/>
        </w:trPr>
        <w:tc>
          <w:tcPr>
            <w:tcW w:w="2255" w:type="dxa"/>
            <w:gridSpan w:val="2"/>
            <w:vMerge/>
          </w:tcPr>
          <w:p w14:paraId="6105FBF5" w14:textId="77777777" w:rsidR="00A55DED" w:rsidRDefault="00A55DED" w:rsidP="00A55DED">
            <w:pPr>
              <w:rPr>
                <w:sz w:val="20"/>
              </w:rPr>
            </w:pPr>
          </w:p>
        </w:tc>
        <w:tc>
          <w:tcPr>
            <w:tcW w:w="2356" w:type="dxa"/>
            <w:gridSpan w:val="6"/>
            <w:vMerge/>
          </w:tcPr>
          <w:p w14:paraId="3D9FDA98" w14:textId="77777777" w:rsidR="00A55DED" w:rsidRDefault="00A55DED" w:rsidP="00A55DED">
            <w:pPr>
              <w:rPr>
                <w:sz w:val="20"/>
              </w:rPr>
            </w:pPr>
          </w:p>
        </w:tc>
        <w:tc>
          <w:tcPr>
            <w:tcW w:w="3337" w:type="dxa"/>
            <w:gridSpan w:val="6"/>
            <w:vMerge/>
          </w:tcPr>
          <w:p w14:paraId="3891C4F9" w14:textId="77777777" w:rsidR="00A55DED" w:rsidRDefault="00A55DED" w:rsidP="00A55DED">
            <w:pPr>
              <w:rPr>
                <w:sz w:val="20"/>
              </w:rPr>
            </w:pPr>
          </w:p>
        </w:tc>
        <w:tc>
          <w:tcPr>
            <w:tcW w:w="1299" w:type="dxa"/>
            <w:gridSpan w:val="3"/>
          </w:tcPr>
          <w:p w14:paraId="4B3E506F" w14:textId="77777777" w:rsidR="00A55DED" w:rsidRDefault="00A55DED" w:rsidP="00A55DED">
            <w:pPr>
              <w:rPr>
                <w:sz w:val="20"/>
              </w:rPr>
            </w:pPr>
            <w:r>
              <w:rPr>
                <w:sz w:val="20"/>
              </w:rPr>
              <w:t>UPA-EC</w:t>
            </w:r>
          </w:p>
        </w:tc>
        <w:sdt>
          <w:sdtPr>
            <w:rPr>
              <w:sz w:val="20"/>
            </w:rPr>
            <w:id w:val="1301188385"/>
          </w:sdtPr>
          <w:sdtEndPr/>
          <w:sdtContent>
            <w:tc>
              <w:tcPr>
                <w:tcW w:w="1209" w:type="dxa"/>
                <w:gridSpan w:val="2"/>
              </w:tcPr>
              <w:p w14:paraId="30A09335" w14:textId="77777777" w:rsidR="00A55DED" w:rsidRPr="00CC1181" w:rsidRDefault="00A55DED" w:rsidP="00CC1181">
                <w:pPr>
                  <w:jc w:val="center"/>
                  <w:rPr>
                    <w:sz w:val="20"/>
                  </w:rPr>
                </w:pPr>
                <w:r w:rsidRPr="00CC1181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</w:tr>
      <w:tr w:rsidR="00E46833" w14:paraId="4D0AE0E9" w14:textId="77777777" w:rsidTr="00120382">
        <w:trPr>
          <w:trHeight w:val="460"/>
        </w:trPr>
        <w:tc>
          <w:tcPr>
            <w:tcW w:w="2255" w:type="dxa"/>
            <w:gridSpan w:val="2"/>
            <w:vMerge/>
          </w:tcPr>
          <w:p w14:paraId="6E8E7D92" w14:textId="77777777" w:rsidR="00E46833" w:rsidRDefault="00E46833" w:rsidP="00A55DED">
            <w:pPr>
              <w:rPr>
                <w:sz w:val="20"/>
              </w:rPr>
            </w:pPr>
          </w:p>
        </w:tc>
        <w:tc>
          <w:tcPr>
            <w:tcW w:w="2356" w:type="dxa"/>
            <w:gridSpan w:val="6"/>
            <w:vMerge/>
            <w:tcBorders>
              <w:bottom w:val="single" w:sz="4" w:space="0" w:color="auto"/>
            </w:tcBorders>
          </w:tcPr>
          <w:p w14:paraId="6B743B7A" w14:textId="77777777" w:rsidR="00E46833" w:rsidRDefault="00E46833" w:rsidP="00A55DED">
            <w:pPr>
              <w:rPr>
                <w:sz w:val="20"/>
              </w:rPr>
            </w:pPr>
          </w:p>
        </w:tc>
        <w:tc>
          <w:tcPr>
            <w:tcW w:w="5845" w:type="dxa"/>
            <w:gridSpan w:val="11"/>
          </w:tcPr>
          <w:p w14:paraId="651AB7D2" w14:textId="77777777" w:rsidR="00E46833" w:rsidRDefault="00E46833" w:rsidP="00A55DED">
            <w:pPr>
              <w:rPr>
                <w:sz w:val="20"/>
              </w:rPr>
            </w:pPr>
            <w:r>
              <w:rPr>
                <w:sz w:val="20"/>
              </w:rPr>
              <w:t xml:space="preserve">Consult local Health Board </w:t>
            </w:r>
            <w:r w:rsidR="002D2995">
              <w:rPr>
                <w:sz w:val="20"/>
              </w:rPr>
              <w:t>guidelines</w:t>
            </w:r>
            <w:r>
              <w:rPr>
                <w:sz w:val="20"/>
              </w:rPr>
              <w:t xml:space="preserve"> on repeat supply in same menstrual cycle.</w:t>
            </w:r>
          </w:p>
        </w:tc>
      </w:tr>
      <w:tr w:rsidR="00F35469" w14:paraId="642B3F4F" w14:textId="77777777" w:rsidTr="00120382">
        <w:trPr>
          <w:trHeight w:val="382"/>
        </w:trPr>
        <w:tc>
          <w:tcPr>
            <w:tcW w:w="2255" w:type="dxa"/>
            <w:gridSpan w:val="2"/>
          </w:tcPr>
          <w:p w14:paraId="35631A85" w14:textId="77777777" w:rsidR="00A55DED" w:rsidRDefault="009A77C8" w:rsidP="00A55DED">
            <w:pPr>
              <w:rPr>
                <w:sz w:val="20"/>
              </w:rPr>
            </w:pPr>
            <w:r>
              <w:rPr>
                <w:sz w:val="20"/>
              </w:rPr>
              <w:t xml:space="preserve">Is </w:t>
            </w:r>
            <w:r w:rsidR="00A55DED">
              <w:rPr>
                <w:sz w:val="20"/>
              </w:rPr>
              <w:t>LMP regular?</w:t>
            </w:r>
          </w:p>
        </w:tc>
        <w:tc>
          <w:tcPr>
            <w:tcW w:w="641" w:type="dxa"/>
            <w:tcBorders>
              <w:right w:val="nil"/>
            </w:tcBorders>
          </w:tcPr>
          <w:p w14:paraId="35FD2BEC" w14:textId="77777777" w:rsidR="00A55DED" w:rsidRDefault="00A55DED" w:rsidP="00396C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sdt>
          <w:sdtPr>
            <w:rPr>
              <w:sz w:val="20"/>
            </w:rPr>
            <w:id w:val="-1046673995"/>
          </w:sdtPr>
          <w:sdtEndPr/>
          <w:sdtContent>
            <w:tc>
              <w:tcPr>
                <w:tcW w:w="598" w:type="dxa"/>
                <w:gridSpan w:val="2"/>
                <w:tcBorders>
                  <w:left w:val="nil"/>
                  <w:right w:val="nil"/>
                </w:tcBorders>
              </w:tcPr>
              <w:p w14:paraId="4C8ABAC6" w14:textId="77777777" w:rsidR="00A55DED" w:rsidRDefault="00A55DED" w:rsidP="00396C0A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574" w:type="dxa"/>
            <w:gridSpan w:val="2"/>
            <w:tcBorders>
              <w:left w:val="nil"/>
              <w:right w:val="nil"/>
            </w:tcBorders>
          </w:tcPr>
          <w:p w14:paraId="012C270F" w14:textId="77777777" w:rsidR="00A55DED" w:rsidRDefault="00A55DED" w:rsidP="00396C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sdt>
          <w:sdtPr>
            <w:rPr>
              <w:sz w:val="20"/>
            </w:rPr>
            <w:id w:val="-1825880501"/>
          </w:sdtPr>
          <w:sdtEndPr/>
          <w:sdtContent>
            <w:tc>
              <w:tcPr>
                <w:tcW w:w="543" w:type="dxa"/>
                <w:tcBorders>
                  <w:left w:val="nil"/>
                </w:tcBorders>
              </w:tcPr>
              <w:p w14:paraId="15E317DC" w14:textId="77777777" w:rsidR="00A55DED" w:rsidRDefault="00A55DED" w:rsidP="00396C0A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3337" w:type="dxa"/>
            <w:gridSpan w:val="6"/>
            <w:vMerge w:val="restart"/>
          </w:tcPr>
          <w:p w14:paraId="4417093F" w14:textId="77777777" w:rsidR="00A55DED" w:rsidRDefault="00A55DED" w:rsidP="00A55DED">
            <w:pPr>
              <w:rPr>
                <w:sz w:val="20"/>
              </w:rPr>
            </w:pPr>
            <w:r>
              <w:rPr>
                <w:sz w:val="20"/>
              </w:rPr>
              <w:t>Pregnancy test taken?</w:t>
            </w:r>
          </w:p>
          <w:p w14:paraId="42CA8F50" w14:textId="77777777" w:rsidR="00E12C0C" w:rsidRPr="00E12C0C" w:rsidRDefault="00E12C0C" w:rsidP="00A55DED">
            <w:pPr>
              <w:rPr>
                <w:sz w:val="6"/>
                <w:szCs w:val="6"/>
              </w:rPr>
            </w:pPr>
          </w:p>
          <w:p w14:paraId="6FE8D4EA" w14:textId="77777777" w:rsidR="00A55DED" w:rsidRDefault="00A55DED" w:rsidP="00A55DED">
            <w:pPr>
              <w:rPr>
                <w:sz w:val="20"/>
              </w:rPr>
            </w:pPr>
            <w:r>
              <w:rPr>
                <w:sz w:val="20"/>
              </w:rPr>
              <w:t>(Test should be done if period is late, LMP unsure or LMP unusual)</w:t>
            </w:r>
          </w:p>
          <w:p w14:paraId="523D0194" w14:textId="77777777" w:rsidR="00A55DED" w:rsidRPr="00E12C0C" w:rsidRDefault="00A55DED" w:rsidP="00A55DED">
            <w:pPr>
              <w:rPr>
                <w:sz w:val="6"/>
                <w:szCs w:val="6"/>
              </w:rPr>
            </w:pPr>
          </w:p>
        </w:tc>
        <w:tc>
          <w:tcPr>
            <w:tcW w:w="652" w:type="dxa"/>
            <w:vMerge w:val="restart"/>
            <w:vAlign w:val="center"/>
          </w:tcPr>
          <w:p w14:paraId="09726C40" w14:textId="77777777" w:rsidR="00A55DED" w:rsidRDefault="00A55DED" w:rsidP="003C5E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236" w:type="dxa"/>
            <w:gridSpan w:val="3"/>
            <w:tcBorders>
              <w:right w:val="nil"/>
            </w:tcBorders>
            <w:vAlign w:val="center"/>
          </w:tcPr>
          <w:p w14:paraId="05AF92CB" w14:textId="77777777" w:rsidR="00A55DED" w:rsidRDefault="00A55DED" w:rsidP="003C5E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Positive</w:t>
            </w:r>
          </w:p>
        </w:tc>
        <w:sdt>
          <w:sdtPr>
            <w:rPr>
              <w:sz w:val="20"/>
            </w:rPr>
            <w:id w:val="1345818938"/>
          </w:sdtPr>
          <w:sdtEndPr/>
          <w:sdtContent>
            <w:tc>
              <w:tcPr>
                <w:tcW w:w="620" w:type="dxa"/>
                <w:tcBorders>
                  <w:left w:val="nil"/>
                </w:tcBorders>
                <w:vAlign w:val="center"/>
              </w:tcPr>
              <w:p w14:paraId="3B9F2A6C" w14:textId="77777777" w:rsidR="00A55DED" w:rsidRDefault="00A55DED" w:rsidP="003C5ED5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</w:tr>
      <w:tr w:rsidR="00A55DED" w14:paraId="798E05E8" w14:textId="77777777" w:rsidTr="00120382">
        <w:trPr>
          <w:trHeight w:val="262"/>
        </w:trPr>
        <w:tc>
          <w:tcPr>
            <w:tcW w:w="2255" w:type="dxa"/>
            <w:gridSpan w:val="2"/>
          </w:tcPr>
          <w:p w14:paraId="6A289DE0" w14:textId="77777777" w:rsidR="00A55DED" w:rsidRDefault="00A55DED" w:rsidP="00A55DED">
            <w:pPr>
              <w:rPr>
                <w:sz w:val="20"/>
              </w:rPr>
            </w:pPr>
            <w:r>
              <w:rPr>
                <w:sz w:val="20"/>
              </w:rPr>
              <w:t>Average length of cycle (days)?</w:t>
            </w:r>
          </w:p>
        </w:tc>
        <w:sdt>
          <w:sdtPr>
            <w:rPr>
              <w:sz w:val="20"/>
            </w:rPr>
            <w:id w:val="-22791646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356" w:type="dxa"/>
                <w:gridSpan w:val="6"/>
                <w:tcBorders>
                  <w:bottom w:val="single" w:sz="4" w:space="0" w:color="auto"/>
                </w:tcBorders>
              </w:tcPr>
              <w:p w14:paraId="333D94F5" w14:textId="77777777" w:rsidR="00A55DED" w:rsidRDefault="00396C0A" w:rsidP="00A55DED">
                <w:pPr>
                  <w:rPr>
                    <w:sz w:val="20"/>
                  </w:rPr>
                </w:pPr>
                <w:r w:rsidRPr="00896D54">
                  <w:rPr>
                    <w:rStyle w:val="PlaceholderText"/>
                    <w:color w:val="F2F2F2" w:themeColor="background1" w:themeShade="F2"/>
                    <w:sz w:val="20"/>
                  </w:rPr>
                  <w:t>Click or tap here to enter text.</w:t>
                </w:r>
              </w:p>
            </w:tc>
          </w:sdtContent>
        </w:sdt>
        <w:tc>
          <w:tcPr>
            <w:tcW w:w="3337" w:type="dxa"/>
            <w:gridSpan w:val="6"/>
            <w:vMerge/>
          </w:tcPr>
          <w:p w14:paraId="5C885B23" w14:textId="77777777" w:rsidR="00A55DED" w:rsidRDefault="00A55DED" w:rsidP="00A55DED">
            <w:pPr>
              <w:rPr>
                <w:sz w:val="20"/>
              </w:rPr>
            </w:pPr>
          </w:p>
        </w:tc>
        <w:tc>
          <w:tcPr>
            <w:tcW w:w="652" w:type="dxa"/>
            <w:vMerge/>
            <w:vAlign w:val="center"/>
          </w:tcPr>
          <w:p w14:paraId="761D2946" w14:textId="77777777" w:rsidR="00A55DED" w:rsidRDefault="00A55DED" w:rsidP="003C5ED5">
            <w:pPr>
              <w:jc w:val="center"/>
              <w:rPr>
                <w:sz w:val="20"/>
              </w:rPr>
            </w:pPr>
          </w:p>
        </w:tc>
        <w:tc>
          <w:tcPr>
            <w:tcW w:w="1236" w:type="dxa"/>
            <w:gridSpan w:val="3"/>
            <w:tcBorders>
              <w:right w:val="nil"/>
            </w:tcBorders>
            <w:vAlign w:val="center"/>
          </w:tcPr>
          <w:p w14:paraId="57C56148" w14:textId="77777777" w:rsidR="00A55DED" w:rsidRDefault="00A55DED" w:rsidP="003C5E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Negative</w:t>
            </w:r>
          </w:p>
        </w:tc>
        <w:sdt>
          <w:sdtPr>
            <w:rPr>
              <w:sz w:val="20"/>
            </w:rPr>
            <w:id w:val="1440028779"/>
          </w:sdtPr>
          <w:sdtEndPr/>
          <w:sdtContent>
            <w:tc>
              <w:tcPr>
                <w:tcW w:w="620" w:type="dxa"/>
                <w:tcBorders>
                  <w:left w:val="nil"/>
                </w:tcBorders>
                <w:vAlign w:val="center"/>
              </w:tcPr>
              <w:p w14:paraId="4A31F4ED" w14:textId="77777777" w:rsidR="00A55DED" w:rsidRDefault="003C5ED5" w:rsidP="003C5ED5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</w:tr>
      <w:tr w:rsidR="00120382" w14:paraId="78C332DF" w14:textId="77777777" w:rsidTr="00120382">
        <w:tc>
          <w:tcPr>
            <w:tcW w:w="2255" w:type="dxa"/>
            <w:gridSpan w:val="2"/>
          </w:tcPr>
          <w:p w14:paraId="58857F01" w14:textId="77777777" w:rsidR="00A55DED" w:rsidRDefault="00A55DED" w:rsidP="00A55DED">
            <w:pPr>
              <w:rPr>
                <w:sz w:val="20"/>
              </w:rPr>
            </w:pPr>
            <w:r>
              <w:rPr>
                <w:sz w:val="20"/>
              </w:rPr>
              <w:t>Any other episodes of UPSI since LMP?</w:t>
            </w:r>
          </w:p>
        </w:tc>
        <w:tc>
          <w:tcPr>
            <w:tcW w:w="641" w:type="dxa"/>
            <w:tcBorders>
              <w:right w:val="nil"/>
            </w:tcBorders>
          </w:tcPr>
          <w:p w14:paraId="14662E98" w14:textId="77777777" w:rsidR="00A55DED" w:rsidRDefault="00A55DED" w:rsidP="00396C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sdt>
          <w:sdtPr>
            <w:rPr>
              <w:sz w:val="20"/>
            </w:rPr>
            <w:id w:val="-335153131"/>
          </w:sdtPr>
          <w:sdtEndPr/>
          <w:sdtContent>
            <w:tc>
              <w:tcPr>
                <w:tcW w:w="598" w:type="dxa"/>
                <w:gridSpan w:val="2"/>
                <w:tcBorders>
                  <w:left w:val="nil"/>
                  <w:right w:val="nil"/>
                </w:tcBorders>
              </w:tcPr>
              <w:p w14:paraId="2F163FE8" w14:textId="77777777" w:rsidR="00A55DED" w:rsidRDefault="00A55DED" w:rsidP="00396C0A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574" w:type="dxa"/>
            <w:gridSpan w:val="2"/>
            <w:tcBorders>
              <w:left w:val="nil"/>
              <w:right w:val="nil"/>
            </w:tcBorders>
          </w:tcPr>
          <w:p w14:paraId="039E7416" w14:textId="77777777" w:rsidR="00A55DED" w:rsidRDefault="00A55DED" w:rsidP="00396C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sdt>
          <w:sdtPr>
            <w:rPr>
              <w:sz w:val="20"/>
            </w:rPr>
            <w:id w:val="-1272084383"/>
          </w:sdtPr>
          <w:sdtEndPr/>
          <w:sdtContent>
            <w:tc>
              <w:tcPr>
                <w:tcW w:w="543" w:type="dxa"/>
                <w:tcBorders>
                  <w:left w:val="nil"/>
                </w:tcBorders>
              </w:tcPr>
              <w:p w14:paraId="70D82A6F" w14:textId="77777777" w:rsidR="00A55DED" w:rsidRDefault="00A55DED" w:rsidP="00396C0A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3337" w:type="dxa"/>
            <w:gridSpan w:val="6"/>
            <w:vMerge/>
          </w:tcPr>
          <w:p w14:paraId="2FE0D83D" w14:textId="77777777" w:rsidR="00A55DED" w:rsidRDefault="00A55DED" w:rsidP="00A55DED">
            <w:pPr>
              <w:rPr>
                <w:sz w:val="20"/>
              </w:rPr>
            </w:pPr>
          </w:p>
        </w:tc>
        <w:tc>
          <w:tcPr>
            <w:tcW w:w="652" w:type="dxa"/>
            <w:vAlign w:val="center"/>
          </w:tcPr>
          <w:p w14:paraId="5FD475FF" w14:textId="77777777" w:rsidR="00A55DED" w:rsidRDefault="00A55DED" w:rsidP="003C5E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sdt>
          <w:sdtPr>
            <w:rPr>
              <w:sz w:val="20"/>
            </w:rPr>
            <w:id w:val="-672496100"/>
          </w:sdtPr>
          <w:sdtEndPr/>
          <w:sdtContent>
            <w:tc>
              <w:tcPr>
                <w:tcW w:w="1856" w:type="dxa"/>
                <w:gridSpan w:val="4"/>
                <w:vAlign w:val="center"/>
              </w:tcPr>
              <w:p w14:paraId="74BFAFAB" w14:textId="77777777" w:rsidR="00A55DED" w:rsidRDefault="00A55DED" w:rsidP="003C5ED5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</w:tr>
      <w:tr w:rsidR="00A55DED" w14:paraId="3EFB6CDE" w14:textId="77777777" w:rsidTr="00120382">
        <w:tc>
          <w:tcPr>
            <w:tcW w:w="3494" w:type="dxa"/>
            <w:gridSpan w:val="5"/>
            <w:shd w:val="clear" w:color="auto" w:fill="E7E6E6" w:themeFill="background2"/>
          </w:tcPr>
          <w:p w14:paraId="738389AC" w14:textId="77777777" w:rsidR="00A55DED" w:rsidRPr="00F1308B" w:rsidRDefault="00A55DED" w:rsidP="00A55DED">
            <w:pPr>
              <w:rPr>
                <w:b/>
                <w:bCs/>
                <w:sz w:val="20"/>
              </w:rPr>
            </w:pPr>
            <w:r w:rsidRPr="00F1308B">
              <w:rPr>
                <w:b/>
                <w:bCs/>
                <w:sz w:val="20"/>
              </w:rPr>
              <w:t>Medical history</w:t>
            </w:r>
          </w:p>
        </w:tc>
        <w:tc>
          <w:tcPr>
            <w:tcW w:w="574" w:type="dxa"/>
            <w:gridSpan w:val="2"/>
            <w:shd w:val="clear" w:color="auto" w:fill="E7E6E6" w:themeFill="background2"/>
          </w:tcPr>
          <w:p w14:paraId="184584A5" w14:textId="77777777" w:rsidR="00A55DED" w:rsidRPr="00F1308B" w:rsidRDefault="00A55DED" w:rsidP="00A55DE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Yes</w:t>
            </w:r>
          </w:p>
        </w:tc>
        <w:tc>
          <w:tcPr>
            <w:tcW w:w="543" w:type="dxa"/>
            <w:shd w:val="clear" w:color="auto" w:fill="E7E6E6" w:themeFill="background2"/>
          </w:tcPr>
          <w:p w14:paraId="3DFE7CD7" w14:textId="77777777" w:rsidR="00A55DED" w:rsidRPr="00F1308B" w:rsidRDefault="00A55DED" w:rsidP="00A55DE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No</w:t>
            </w:r>
          </w:p>
        </w:tc>
        <w:tc>
          <w:tcPr>
            <w:tcW w:w="5845" w:type="dxa"/>
            <w:gridSpan w:val="11"/>
            <w:shd w:val="clear" w:color="auto" w:fill="E7E6E6" w:themeFill="background2"/>
          </w:tcPr>
          <w:p w14:paraId="67082835" w14:textId="77777777" w:rsidR="00A55DED" w:rsidRPr="00F1308B" w:rsidRDefault="00A55DED" w:rsidP="00A55DE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Action/information</w:t>
            </w:r>
          </w:p>
        </w:tc>
      </w:tr>
      <w:tr w:rsidR="00A55DED" w14:paraId="18C76A1E" w14:textId="77777777" w:rsidTr="00120382">
        <w:tc>
          <w:tcPr>
            <w:tcW w:w="3494" w:type="dxa"/>
            <w:gridSpan w:val="5"/>
          </w:tcPr>
          <w:p w14:paraId="4E8C64E7" w14:textId="77777777" w:rsidR="00A55DED" w:rsidRDefault="00A55DED" w:rsidP="00A55DED">
            <w:pPr>
              <w:rPr>
                <w:sz w:val="20"/>
              </w:rPr>
            </w:pPr>
            <w:r>
              <w:rPr>
                <w:sz w:val="20"/>
              </w:rPr>
              <w:t>Known allergy to UPA-EC or LNG-EC?</w:t>
            </w:r>
          </w:p>
        </w:tc>
        <w:sdt>
          <w:sdtPr>
            <w:rPr>
              <w:sz w:val="20"/>
            </w:rPr>
            <w:id w:val="377283149"/>
          </w:sdtPr>
          <w:sdtEndPr/>
          <w:sdtContent>
            <w:tc>
              <w:tcPr>
                <w:tcW w:w="574" w:type="dxa"/>
                <w:gridSpan w:val="2"/>
                <w:vAlign w:val="center"/>
              </w:tcPr>
              <w:p w14:paraId="7B07CD1A" w14:textId="77777777" w:rsidR="00A55DED" w:rsidRDefault="00220188" w:rsidP="00220188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</w:rPr>
            <w:id w:val="1865026393"/>
          </w:sdtPr>
          <w:sdtEndPr/>
          <w:sdtContent>
            <w:tc>
              <w:tcPr>
                <w:tcW w:w="543" w:type="dxa"/>
                <w:vAlign w:val="center"/>
              </w:tcPr>
              <w:p w14:paraId="755460D1" w14:textId="77777777" w:rsidR="00A55DED" w:rsidRDefault="00220188" w:rsidP="00220188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5845" w:type="dxa"/>
            <w:gridSpan w:val="11"/>
          </w:tcPr>
          <w:p w14:paraId="4113343A" w14:textId="77777777" w:rsidR="00A55DED" w:rsidRDefault="00A55DED" w:rsidP="00A55DED">
            <w:pPr>
              <w:rPr>
                <w:sz w:val="20"/>
              </w:rPr>
            </w:pPr>
            <w:r>
              <w:rPr>
                <w:sz w:val="20"/>
              </w:rPr>
              <w:t>If allergic to both, advise Cu-IUD and refer for fitting.  If declined, refer to GP or Sexual Health Service (SHS)</w:t>
            </w:r>
          </w:p>
        </w:tc>
      </w:tr>
      <w:tr w:rsidR="00220188" w14:paraId="353E04B3" w14:textId="77777777" w:rsidTr="00120382">
        <w:tc>
          <w:tcPr>
            <w:tcW w:w="3494" w:type="dxa"/>
            <w:gridSpan w:val="5"/>
          </w:tcPr>
          <w:p w14:paraId="353EBA98" w14:textId="77777777" w:rsidR="00220188" w:rsidRDefault="00220188" w:rsidP="00220188">
            <w:pPr>
              <w:rPr>
                <w:sz w:val="20"/>
              </w:rPr>
            </w:pPr>
            <w:r>
              <w:rPr>
                <w:sz w:val="20"/>
              </w:rPr>
              <w:t>Current unexplained vaginal bleeding</w:t>
            </w:r>
          </w:p>
        </w:tc>
        <w:sdt>
          <w:sdtPr>
            <w:rPr>
              <w:sz w:val="20"/>
            </w:rPr>
            <w:id w:val="2076466127"/>
          </w:sdtPr>
          <w:sdtEndPr/>
          <w:sdtContent>
            <w:tc>
              <w:tcPr>
                <w:tcW w:w="574" w:type="dxa"/>
                <w:gridSpan w:val="2"/>
                <w:vAlign w:val="center"/>
              </w:tcPr>
              <w:p w14:paraId="42892DD0" w14:textId="77777777" w:rsidR="00220188" w:rsidRDefault="00220188" w:rsidP="00220188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</w:rPr>
            <w:id w:val="2030823049"/>
          </w:sdtPr>
          <w:sdtEndPr/>
          <w:sdtContent>
            <w:tc>
              <w:tcPr>
                <w:tcW w:w="543" w:type="dxa"/>
                <w:vAlign w:val="center"/>
              </w:tcPr>
              <w:p w14:paraId="23AF612D" w14:textId="77777777" w:rsidR="00220188" w:rsidRDefault="00220188" w:rsidP="00220188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5845" w:type="dxa"/>
            <w:gridSpan w:val="11"/>
          </w:tcPr>
          <w:p w14:paraId="1A2FC24F" w14:textId="77777777" w:rsidR="00220188" w:rsidRDefault="00220188" w:rsidP="00220188">
            <w:pPr>
              <w:rPr>
                <w:sz w:val="20"/>
              </w:rPr>
            </w:pPr>
            <w:r>
              <w:rPr>
                <w:sz w:val="20"/>
              </w:rPr>
              <w:t>If yes, refer to SHS or GP.</w:t>
            </w:r>
          </w:p>
        </w:tc>
      </w:tr>
      <w:tr w:rsidR="00220188" w14:paraId="713B92F4" w14:textId="77777777" w:rsidTr="00120382">
        <w:tc>
          <w:tcPr>
            <w:tcW w:w="3494" w:type="dxa"/>
            <w:gridSpan w:val="5"/>
          </w:tcPr>
          <w:p w14:paraId="2747231E" w14:textId="77777777" w:rsidR="00220188" w:rsidRDefault="00220188" w:rsidP="00220188">
            <w:pPr>
              <w:rPr>
                <w:sz w:val="20"/>
              </w:rPr>
            </w:pPr>
            <w:r>
              <w:rPr>
                <w:sz w:val="20"/>
              </w:rPr>
              <w:t>Progest</w:t>
            </w:r>
            <w:r w:rsidR="00A1459E">
              <w:rPr>
                <w:sz w:val="20"/>
              </w:rPr>
              <w:t>ogen</w:t>
            </w:r>
            <w:r>
              <w:rPr>
                <w:sz w:val="20"/>
              </w:rPr>
              <w:t xml:space="preserve"> or levonorgestrel taken in last 7 days?</w:t>
            </w:r>
          </w:p>
        </w:tc>
        <w:sdt>
          <w:sdtPr>
            <w:rPr>
              <w:sz w:val="20"/>
            </w:rPr>
            <w:id w:val="1573235627"/>
          </w:sdtPr>
          <w:sdtEndPr/>
          <w:sdtContent>
            <w:tc>
              <w:tcPr>
                <w:tcW w:w="574" w:type="dxa"/>
                <w:gridSpan w:val="2"/>
                <w:vAlign w:val="center"/>
              </w:tcPr>
              <w:p w14:paraId="6F1AF270" w14:textId="77777777" w:rsidR="00220188" w:rsidRDefault="00220188" w:rsidP="00220188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</w:rPr>
            <w:id w:val="-1248183158"/>
          </w:sdtPr>
          <w:sdtEndPr/>
          <w:sdtContent>
            <w:tc>
              <w:tcPr>
                <w:tcW w:w="543" w:type="dxa"/>
                <w:vAlign w:val="center"/>
              </w:tcPr>
              <w:p w14:paraId="77D3A9E5" w14:textId="77777777" w:rsidR="00220188" w:rsidRDefault="00220188" w:rsidP="00220188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5845" w:type="dxa"/>
            <w:gridSpan w:val="11"/>
          </w:tcPr>
          <w:p w14:paraId="0E29B619" w14:textId="77777777" w:rsidR="00220188" w:rsidRDefault="00220188" w:rsidP="00220188">
            <w:pPr>
              <w:rPr>
                <w:sz w:val="20"/>
              </w:rPr>
            </w:pPr>
            <w:r>
              <w:rPr>
                <w:sz w:val="20"/>
              </w:rPr>
              <w:t>If yes, UPA-EC is less effective, advise Cu-IUD or use LNG-EC</w:t>
            </w:r>
          </w:p>
        </w:tc>
      </w:tr>
      <w:tr w:rsidR="00220188" w14:paraId="133CCACE" w14:textId="77777777" w:rsidTr="00120382">
        <w:tc>
          <w:tcPr>
            <w:tcW w:w="3494" w:type="dxa"/>
            <w:gridSpan w:val="5"/>
          </w:tcPr>
          <w:p w14:paraId="15818B7C" w14:textId="77777777" w:rsidR="00220188" w:rsidRPr="00C5187D" w:rsidRDefault="00220188" w:rsidP="00220188">
            <w:pPr>
              <w:rPr>
                <w:sz w:val="20"/>
              </w:rPr>
            </w:pPr>
            <w:r>
              <w:rPr>
                <w:sz w:val="20"/>
              </w:rPr>
              <w:t>BMI &gt;26kg/m</w:t>
            </w:r>
            <w:r>
              <w:rPr>
                <w:sz w:val="20"/>
                <w:vertAlign w:val="superscript"/>
              </w:rPr>
              <w:t>2</w:t>
            </w:r>
            <w:r>
              <w:rPr>
                <w:sz w:val="20"/>
              </w:rPr>
              <w:t xml:space="preserve"> or &gt; 70kg in weight</w:t>
            </w:r>
          </w:p>
        </w:tc>
        <w:sdt>
          <w:sdtPr>
            <w:rPr>
              <w:sz w:val="20"/>
            </w:rPr>
            <w:id w:val="1209609273"/>
          </w:sdtPr>
          <w:sdtEndPr/>
          <w:sdtContent>
            <w:tc>
              <w:tcPr>
                <w:tcW w:w="574" w:type="dxa"/>
                <w:gridSpan w:val="2"/>
                <w:vAlign w:val="center"/>
              </w:tcPr>
              <w:p w14:paraId="25D0DCCE" w14:textId="77777777" w:rsidR="00220188" w:rsidRDefault="00220188" w:rsidP="00220188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</w:rPr>
            <w:id w:val="850452392"/>
          </w:sdtPr>
          <w:sdtEndPr/>
          <w:sdtContent>
            <w:tc>
              <w:tcPr>
                <w:tcW w:w="543" w:type="dxa"/>
                <w:vAlign w:val="center"/>
              </w:tcPr>
              <w:p w14:paraId="58B38C9F" w14:textId="77777777" w:rsidR="00220188" w:rsidRDefault="00220188" w:rsidP="00220188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5845" w:type="dxa"/>
            <w:gridSpan w:val="11"/>
          </w:tcPr>
          <w:p w14:paraId="7B269C08" w14:textId="77777777" w:rsidR="00220188" w:rsidRDefault="00220188" w:rsidP="00220188">
            <w:pPr>
              <w:rPr>
                <w:sz w:val="20"/>
              </w:rPr>
            </w:pPr>
            <w:r>
              <w:rPr>
                <w:sz w:val="20"/>
              </w:rPr>
              <w:t>If yes, advise Cu-IUD (first line), UPA-EC if suitable or LNG-EC 3000 microgram dose (unlicensed).</w:t>
            </w:r>
          </w:p>
        </w:tc>
      </w:tr>
      <w:tr w:rsidR="00220188" w14:paraId="7D563E47" w14:textId="77777777" w:rsidTr="00120382">
        <w:tc>
          <w:tcPr>
            <w:tcW w:w="3494" w:type="dxa"/>
            <w:gridSpan w:val="5"/>
          </w:tcPr>
          <w:p w14:paraId="1E3D09E5" w14:textId="77777777" w:rsidR="00220188" w:rsidRDefault="00220188" w:rsidP="00220188">
            <w:pPr>
              <w:rPr>
                <w:sz w:val="20"/>
              </w:rPr>
            </w:pPr>
            <w:r>
              <w:rPr>
                <w:sz w:val="20"/>
              </w:rPr>
              <w:t>Currently breastfeeding?</w:t>
            </w:r>
          </w:p>
        </w:tc>
        <w:sdt>
          <w:sdtPr>
            <w:rPr>
              <w:sz w:val="20"/>
            </w:rPr>
            <w:id w:val="1270972869"/>
          </w:sdtPr>
          <w:sdtEndPr/>
          <w:sdtContent>
            <w:tc>
              <w:tcPr>
                <w:tcW w:w="574" w:type="dxa"/>
                <w:gridSpan w:val="2"/>
                <w:vAlign w:val="center"/>
              </w:tcPr>
              <w:p w14:paraId="26B14D7E" w14:textId="77777777" w:rsidR="00220188" w:rsidRDefault="00220188" w:rsidP="00220188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</w:rPr>
            <w:id w:val="-2010672090"/>
          </w:sdtPr>
          <w:sdtEndPr/>
          <w:sdtContent>
            <w:tc>
              <w:tcPr>
                <w:tcW w:w="543" w:type="dxa"/>
                <w:vAlign w:val="center"/>
              </w:tcPr>
              <w:p w14:paraId="7AF69032" w14:textId="77777777" w:rsidR="00220188" w:rsidRDefault="00220188" w:rsidP="00220188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5845" w:type="dxa"/>
            <w:gridSpan w:val="11"/>
          </w:tcPr>
          <w:p w14:paraId="6006BB8F" w14:textId="6574B396" w:rsidR="00220188" w:rsidRDefault="00220188" w:rsidP="00220188">
            <w:pPr>
              <w:rPr>
                <w:sz w:val="20"/>
              </w:rPr>
            </w:pPr>
            <w:r>
              <w:rPr>
                <w:sz w:val="20"/>
              </w:rPr>
              <w:t xml:space="preserve">Not affected by Cu-IUD or LNG-EC. </w:t>
            </w:r>
            <w:r w:rsidR="002328D5">
              <w:rPr>
                <w:sz w:val="20"/>
              </w:rPr>
              <w:t xml:space="preserve">See LNG-EC PGD for </w:t>
            </w:r>
            <w:proofErr w:type="gramStart"/>
            <w:r w:rsidR="002328D5">
              <w:rPr>
                <w:sz w:val="20"/>
              </w:rPr>
              <w:t>advise</w:t>
            </w:r>
            <w:proofErr w:type="gramEnd"/>
          </w:p>
        </w:tc>
      </w:tr>
      <w:tr w:rsidR="00220188" w14:paraId="7A8632F3" w14:textId="77777777" w:rsidTr="00120382">
        <w:tc>
          <w:tcPr>
            <w:tcW w:w="3494" w:type="dxa"/>
            <w:gridSpan w:val="5"/>
          </w:tcPr>
          <w:p w14:paraId="70A0281F" w14:textId="77777777" w:rsidR="00220188" w:rsidRDefault="00220188" w:rsidP="00220188">
            <w:pPr>
              <w:rPr>
                <w:sz w:val="20"/>
              </w:rPr>
            </w:pPr>
            <w:r>
              <w:rPr>
                <w:rFonts w:cs="Arial"/>
                <w:sz w:val="20"/>
              </w:rPr>
              <w:t>Current severe disease treated with</w:t>
            </w:r>
            <w:r w:rsidRPr="0003652F">
              <w:rPr>
                <w:rFonts w:cs="Arial"/>
                <w:sz w:val="20"/>
              </w:rPr>
              <w:t xml:space="preserve"> oral glucocorticoids</w:t>
            </w:r>
            <w:r>
              <w:rPr>
                <w:rFonts w:cs="Arial"/>
                <w:sz w:val="20"/>
              </w:rPr>
              <w:t xml:space="preserve"> e.g. asthma</w:t>
            </w:r>
            <w:r w:rsidRPr="0003652F">
              <w:rPr>
                <w:rFonts w:cs="Arial"/>
                <w:sz w:val="20"/>
              </w:rPr>
              <w:t>?</w:t>
            </w:r>
          </w:p>
        </w:tc>
        <w:sdt>
          <w:sdtPr>
            <w:rPr>
              <w:sz w:val="20"/>
            </w:rPr>
            <w:id w:val="-246196003"/>
          </w:sdtPr>
          <w:sdtEndPr/>
          <w:sdtContent>
            <w:tc>
              <w:tcPr>
                <w:tcW w:w="574" w:type="dxa"/>
                <w:gridSpan w:val="2"/>
                <w:vAlign w:val="center"/>
              </w:tcPr>
              <w:p w14:paraId="4B3010B1" w14:textId="77777777" w:rsidR="00220188" w:rsidRDefault="00220188" w:rsidP="00220188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</w:rPr>
            <w:id w:val="-897590218"/>
          </w:sdtPr>
          <w:sdtEndPr/>
          <w:sdtContent>
            <w:tc>
              <w:tcPr>
                <w:tcW w:w="543" w:type="dxa"/>
                <w:vAlign w:val="center"/>
              </w:tcPr>
              <w:p w14:paraId="0DFD31A4" w14:textId="77777777" w:rsidR="00220188" w:rsidRDefault="00220188" w:rsidP="00220188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5845" w:type="dxa"/>
            <w:gridSpan w:val="11"/>
          </w:tcPr>
          <w:p w14:paraId="4566242A" w14:textId="55F60E8F" w:rsidR="00220188" w:rsidRDefault="00220188" w:rsidP="00220188">
            <w:pPr>
              <w:rPr>
                <w:sz w:val="20"/>
              </w:rPr>
            </w:pPr>
            <w:r w:rsidRPr="0003652F">
              <w:rPr>
                <w:rFonts w:cs="Arial"/>
                <w:sz w:val="20"/>
              </w:rPr>
              <w:t>If yes UPA-EC not suitable, consider LNG-EC if UPSI is &lt;</w:t>
            </w:r>
            <w:r w:rsidR="002328D5">
              <w:rPr>
                <w:rFonts w:cs="Arial"/>
                <w:sz w:val="20"/>
              </w:rPr>
              <w:t>96</w:t>
            </w:r>
            <w:r w:rsidRPr="0003652F">
              <w:rPr>
                <w:rFonts w:cs="Arial"/>
                <w:sz w:val="20"/>
              </w:rPr>
              <w:t xml:space="preserve"> hours or refer to GP or SHS if greater.</w:t>
            </w:r>
          </w:p>
        </w:tc>
      </w:tr>
      <w:tr w:rsidR="00220188" w14:paraId="54C9BED2" w14:textId="77777777" w:rsidTr="00120382">
        <w:tc>
          <w:tcPr>
            <w:tcW w:w="3494" w:type="dxa"/>
            <w:gridSpan w:val="5"/>
          </w:tcPr>
          <w:p w14:paraId="095D905D" w14:textId="77777777" w:rsidR="00220188" w:rsidRDefault="00220188" w:rsidP="00220188">
            <w:pPr>
              <w:rPr>
                <w:sz w:val="20"/>
              </w:rPr>
            </w:pPr>
            <w:r w:rsidRPr="00DD0B95">
              <w:rPr>
                <w:rFonts w:cs="Arial"/>
                <w:sz w:val="20"/>
              </w:rPr>
              <w:t>Severe malabsorption syndrome e.g. Crohn’s disease or severe diarrhoea?</w:t>
            </w:r>
          </w:p>
        </w:tc>
        <w:sdt>
          <w:sdtPr>
            <w:rPr>
              <w:sz w:val="20"/>
            </w:rPr>
            <w:id w:val="-1730984612"/>
          </w:sdtPr>
          <w:sdtEndPr/>
          <w:sdtContent>
            <w:tc>
              <w:tcPr>
                <w:tcW w:w="574" w:type="dxa"/>
                <w:gridSpan w:val="2"/>
                <w:vAlign w:val="center"/>
              </w:tcPr>
              <w:p w14:paraId="6577EB77" w14:textId="77777777" w:rsidR="00220188" w:rsidRDefault="00220188" w:rsidP="00220188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</w:rPr>
            <w:id w:val="-1024315336"/>
          </w:sdtPr>
          <w:sdtEndPr/>
          <w:sdtContent>
            <w:tc>
              <w:tcPr>
                <w:tcW w:w="543" w:type="dxa"/>
                <w:vAlign w:val="center"/>
              </w:tcPr>
              <w:p w14:paraId="44913076" w14:textId="77777777" w:rsidR="00220188" w:rsidRDefault="00220188" w:rsidP="00220188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5845" w:type="dxa"/>
            <w:gridSpan w:val="11"/>
          </w:tcPr>
          <w:p w14:paraId="10FCFEDB" w14:textId="77777777" w:rsidR="00220188" w:rsidRDefault="00220188" w:rsidP="00220188">
            <w:pPr>
              <w:rPr>
                <w:sz w:val="20"/>
              </w:rPr>
            </w:pPr>
            <w:r>
              <w:rPr>
                <w:rFonts w:cs="Arial"/>
                <w:sz w:val="20"/>
              </w:rPr>
              <w:t>If yes signpost for</w:t>
            </w:r>
            <w:r w:rsidRPr="00D730F8">
              <w:rPr>
                <w:rFonts w:cs="Arial"/>
                <w:sz w:val="20"/>
              </w:rPr>
              <w:t xml:space="preserve"> Cu-IUD as LNG-EC and UPA-EC may be less effective.</w:t>
            </w:r>
          </w:p>
        </w:tc>
      </w:tr>
      <w:tr w:rsidR="00220188" w14:paraId="3D48EE96" w14:textId="77777777" w:rsidTr="00120382">
        <w:tc>
          <w:tcPr>
            <w:tcW w:w="3494" w:type="dxa"/>
            <w:gridSpan w:val="5"/>
          </w:tcPr>
          <w:p w14:paraId="5AAA5F05" w14:textId="1946AE12" w:rsidR="00220188" w:rsidRDefault="00220188" w:rsidP="00220188">
            <w:pPr>
              <w:rPr>
                <w:sz w:val="20"/>
              </w:rPr>
            </w:pPr>
            <w:r w:rsidRPr="00DD0B95">
              <w:rPr>
                <w:rFonts w:cs="Arial"/>
                <w:sz w:val="20"/>
              </w:rPr>
              <w:t>Porphyria</w:t>
            </w:r>
            <w:r w:rsidR="00A90422">
              <w:rPr>
                <w:rFonts w:cs="Arial"/>
                <w:sz w:val="20"/>
              </w:rPr>
              <w:t xml:space="preserve"> or Liver disease</w:t>
            </w:r>
            <w:r w:rsidRPr="00DD0B95">
              <w:rPr>
                <w:rFonts w:cs="Arial"/>
                <w:sz w:val="20"/>
              </w:rPr>
              <w:t>?</w:t>
            </w:r>
          </w:p>
        </w:tc>
        <w:sdt>
          <w:sdtPr>
            <w:rPr>
              <w:sz w:val="20"/>
            </w:rPr>
            <w:id w:val="121584149"/>
          </w:sdtPr>
          <w:sdtEndPr/>
          <w:sdtContent>
            <w:tc>
              <w:tcPr>
                <w:tcW w:w="574" w:type="dxa"/>
                <w:gridSpan w:val="2"/>
                <w:vAlign w:val="center"/>
              </w:tcPr>
              <w:p w14:paraId="550C2FC3" w14:textId="77777777" w:rsidR="00220188" w:rsidRDefault="00220188" w:rsidP="00220188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</w:rPr>
            <w:id w:val="387615499"/>
          </w:sdtPr>
          <w:sdtEndPr/>
          <w:sdtContent>
            <w:tc>
              <w:tcPr>
                <w:tcW w:w="543" w:type="dxa"/>
                <w:vAlign w:val="center"/>
              </w:tcPr>
              <w:p w14:paraId="4F9129B9" w14:textId="77777777" w:rsidR="00220188" w:rsidRDefault="00220188" w:rsidP="00220188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5845" w:type="dxa"/>
            <w:gridSpan w:val="11"/>
          </w:tcPr>
          <w:p w14:paraId="0EFA8EE7" w14:textId="404372C3" w:rsidR="00220188" w:rsidRDefault="00220188" w:rsidP="00220188">
            <w:pPr>
              <w:rPr>
                <w:sz w:val="20"/>
              </w:rPr>
            </w:pPr>
            <w:r w:rsidRPr="00D730F8">
              <w:rPr>
                <w:rFonts w:cs="Arial"/>
                <w:sz w:val="20"/>
              </w:rPr>
              <w:t xml:space="preserve">If yes– advise Cu-IUD or </w:t>
            </w:r>
            <w:r w:rsidR="00B85DAE">
              <w:rPr>
                <w:rFonts w:cs="Arial"/>
                <w:sz w:val="20"/>
              </w:rPr>
              <w:t xml:space="preserve">refer </w:t>
            </w:r>
            <w:r w:rsidR="006620F1">
              <w:rPr>
                <w:rFonts w:cs="Arial"/>
                <w:sz w:val="20"/>
              </w:rPr>
              <w:t>GP or SHS</w:t>
            </w:r>
          </w:p>
        </w:tc>
      </w:tr>
      <w:tr w:rsidR="00220188" w14:paraId="35C77087" w14:textId="77777777" w:rsidTr="00120382">
        <w:tc>
          <w:tcPr>
            <w:tcW w:w="3494" w:type="dxa"/>
            <w:gridSpan w:val="5"/>
          </w:tcPr>
          <w:p w14:paraId="31F5D2F3" w14:textId="77777777" w:rsidR="00220188" w:rsidRDefault="00220188" w:rsidP="00220188">
            <w:pPr>
              <w:rPr>
                <w:sz w:val="20"/>
              </w:rPr>
            </w:pPr>
            <w:r w:rsidRPr="00DD0B95">
              <w:rPr>
                <w:rFonts w:cs="Arial"/>
                <w:sz w:val="20"/>
              </w:rPr>
              <w:t>Currently taking medicines that increase gastric pH?</w:t>
            </w:r>
          </w:p>
        </w:tc>
        <w:sdt>
          <w:sdtPr>
            <w:rPr>
              <w:sz w:val="20"/>
            </w:rPr>
            <w:id w:val="100236536"/>
          </w:sdtPr>
          <w:sdtEndPr/>
          <w:sdtContent>
            <w:tc>
              <w:tcPr>
                <w:tcW w:w="574" w:type="dxa"/>
                <w:gridSpan w:val="2"/>
                <w:vAlign w:val="center"/>
              </w:tcPr>
              <w:p w14:paraId="3EAA81AE" w14:textId="77777777" w:rsidR="00220188" w:rsidRDefault="00220188" w:rsidP="00220188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</w:rPr>
            <w:id w:val="-222372981"/>
          </w:sdtPr>
          <w:sdtEndPr/>
          <w:sdtContent>
            <w:tc>
              <w:tcPr>
                <w:tcW w:w="543" w:type="dxa"/>
                <w:vAlign w:val="center"/>
              </w:tcPr>
              <w:p w14:paraId="2E3DBC0A" w14:textId="77777777" w:rsidR="00220188" w:rsidRDefault="00220188" w:rsidP="00220188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5845" w:type="dxa"/>
            <w:gridSpan w:val="11"/>
          </w:tcPr>
          <w:p w14:paraId="11639E95" w14:textId="77777777" w:rsidR="00220188" w:rsidRDefault="00220188" w:rsidP="00220188">
            <w:pPr>
              <w:rPr>
                <w:sz w:val="20"/>
              </w:rPr>
            </w:pPr>
            <w:r w:rsidRPr="00DD0B95">
              <w:rPr>
                <w:rFonts w:cs="Arial"/>
                <w:sz w:val="20"/>
              </w:rPr>
              <w:t xml:space="preserve">UPA-EC </w:t>
            </w:r>
            <w:proofErr w:type="gramStart"/>
            <w:r w:rsidRPr="00DD0B95">
              <w:rPr>
                <w:rFonts w:cs="Arial"/>
                <w:sz w:val="20"/>
              </w:rPr>
              <w:t>will</w:t>
            </w:r>
            <w:proofErr w:type="gramEnd"/>
            <w:r w:rsidRPr="00DD0B95">
              <w:rPr>
                <w:rFonts w:cs="Arial"/>
                <w:sz w:val="20"/>
              </w:rPr>
              <w:t xml:space="preserve"> have a reduced effect if PPI taken in the last 7 days or H2 antagonist or antacid taken within the last 24 hours.</w:t>
            </w:r>
          </w:p>
        </w:tc>
      </w:tr>
      <w:tr w:rsidR="00220188" w14:paraId="7D6872D9" w14:textId="77777777" w:rsidTr="00120382">
        <w:tc>
          <w:tcPr>
            <w:tcW w:w="3494" w:type="dxa"/>
            <w:gridSpan w:val="5"/>
          </w:tcPr>
          <w:p w14:paraId="3F34BFF0" w14:textId="77777777" w:rsidR="00220188" w:rsidRPr="00DD0B95" w:rsidRDefault="00220188" w:rsidP="00220188">
            <w:pPr>
              <w:rPr>
                <w:rFonts w:cs="Arial"/>
                <w:sz w:val="20"/>
              </w:rPr>
            </w:pPr>
            <w:r w:rsidRPr="00DD0B95">
              <w:rPr>
                <w:rFonts w:cs="Arial"/>
                <w:sz w:val="20"/>
              </w:rPr>
              <w:t>Currently taking enzyme inducing medication</w:t>
            </w:r>
            <w:r>
              <w:rPr>
                <w:rFonts w:cs="Arial"/>
                <w:sz w:val="20"/>
              </w:rPr>
              <w:t xml:space="preserve"> including St. John’s Wort</w:t>
            </w:r>
            <w:r w:rsidRPr="00DD0B95">
              <w:rPr>
                <w:rFonts w:cs="Arial"/>
                <w:sz w:val="20"/>
              </w:rPr>
              <w:t>?</w:t>
            </w:r>
          </w:p>
        </w:tc>
        <w:sdt>
          <w:sdtPr>
            <w:rPr>
              <w:sz w:val="20"/>
            </w:rPr>
            <w:id w:val="-1610114960"/>
          </w:sdtPr>
          <w:sdtEndPr/>
          <w:sdtContent>
            <w:tc>
              <w:tcPr>
                <w:tcW w:w="574" w:type="dxa"/>
                <w:gridSpan w:val="2"/>
                <w:vAlign w:val="center"/>
              </w:tcPr>
              <w:p w14:paraId="65B42C4F" w14:textId="77777777" w:rsidR="00220188" w:rsidRDefault="00220188" w:rsidP="00220188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</w:rPr>
            <w:id w:val="2049412200"/>
          </w:sdtPr>
          <w:sdtEndPr/>
          <w:sdtContent>
            <w:tc>
              <w:tcPr>
                <w:tcW w:w="543" w:type="dxa"/>
                <w:vAlign w:val="center"/>
              </w:tcPr>
              <w:p w14:paraId="4C14AF89" w14:textId="77777777" w:rsidR="00220188" w:rsidRDefault="00220188" w:rsidP="00220188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5845" w:type="dxa"/>
            <w:gridSpan w:val="11"/>
          </w:tcPr>
          <w:p w14:paraId="509EF6A2" w14:textId="77777777" w:rsidR="00220188" w:rsidRPr="00DD0B95" w:rsidRDefault="00220188" w:rsidP="00220188">
            <w:pPr>
              <w:rPr>
                <w:rFonts w:cs="Arial"/>
                <w:sz w:val="20"/>
              </w:rPr>
            </w:pPr>
            <w:r w:rsidRPr="00DD0B95">
              <w:rPr>
                <w:rFonts w:cs="Arial"/>
                <w:sz w:val="20"/>
              </w:rPr>
              <w:t>If yes UPA-EC is not suitable. The only licensed option is a</w:t>
            </w:r>
            <w:r>
              <w:rPr>
                <w:rFonts w:cs="Arial"/>
                <w:sz w:val="20"/>
              </w:rPr>
              <w:t>n IUD or consider LNG-EC 3000 microgram</w:t>
            </w:r>
            <w:r w:rsidRPr="00DD0B95">
              <w:rPr>
                <w:rFonts w:cs="Arial"/>
                <w:sz w:val="20"/>
              </w:rPr>
              <w:t xml:space="preserve"> dose (unlicensed).</w:t>
            </w:r>
          </w:p>
        </w:tc>
      </w:tr>
      <w:tr w:rsidR="00220188" w14:paraId="1253EFA7" w14:textId="77777777" w:rsidTr="00DB5E55">
        <w:tc>
          <w:tcPr>
            <w:tcW w:w="3494" w:type="dxa"/>
            <w:gridSpan w:val="5"/>
            <w:tcBorders>
              <w:bottom w:val="single" w:sz="4" w:space="0" w:color="auto"/>
            </w:tcBorders>
          </w:tcPr>
          <w:p w14:paraId="2B0AF268" w14:textId="77777777" w:rsidR="00220188" w:rsidRPr="00DD0B95" w:rsidRDefault="00220188" w:rsidP="00220188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Other significant drug interactions</w:t>
            </w:r>
            <w:r w:rsidR="00B04A4B">
              <w:rPr>
                <w:rFonts w:cs="Arial"/>
                <w:sz w:val="20"/>
              </w:rPr>
              <w:t>?</w:t>
            </w:r>
          </w:p>
        </w:tc>
        <w:sdt>
          <w:sdtPr>
            <w:rPr>
              <w:sz w:val="20"/>
            </w:rPr>
            <w:id w:val="849840026"/>
          </w:sdtPr>
          <w:sdtEndPr/>
          <w:sdtContent>
            <w:tc>
              <w:tcPr>
                <w:tcW w:w="574" w:type="dxa"/>
                <w:gridSpan w:val="2"/>
                <w:tcBorders>
                  <w:bottom w:val="single" w:sz="4" w:space="0" w:color="auto"/>
                </w:tcBorders>
                <w:vAlign w:val="center"/>
              </w:tcPr>
              <w:p w14:paraId="5E02581F" w14:textId="77777777" w:rsidR="00220188" w:rsidRDefault="00220188" w:rsidP="00220188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</w:rPr>
            <w:id w:val="-1574032244"/>
          </w:sdtPr>
          <w:sdtEndPr/>
          <w:sdtContent>
            <w:tc>
              <w:tcPr>
                <w:tcW w:w="543" w:type="dxa"/>
                <w:tcBorders>
                  <w:bottom w:val="single" w:sz="4" w:space="0" w:color="auto"/>
                </w:tcBorders>
                <w:vAlign w:val="center"/>
              </w:tcPr>
              <w:p w14:paraId="1AFB7D06" w14:textId="77777777" w:rsidR="00220188" w:rsidRDefault="00220188" w:rsidP="00220188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5845" w:type="dxa"/>
            <w:gridSpan w:val="11"/>
            <w:tcBorders>
              <w:bottom w:val="single" w:sz="4" w:space="0" w:color="auto"/>
            </w:tcBorders>
          </w:tcPr>
          <w:p w14:paraId="3CF807E7" w14:textId="77777777" w:rsidR="00220188" w:rsidRPr="00DD0B95" w:rsidRDefault="00220188" w:rsidP="00220188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If interaction cannot be </w:t>
            </w:r>
            <w:r w:rsidR="00D7670C">
              <w:rPr>
                <w:rFonts w:cs="Arial"/>
                <w:sz w:val="20"/>
              </w:rPr>
              <w:t>managed,</w:t>
            </w:r>
            <w:r>
              <w:rPr>
                <w:rFonts w:cs="Arial"/>
                <w:sz w:val="20"/>
              </w:rPr>
              <w:t xml:space="preserve"> then refer to SHS or relevant specialist.</w:t>
            </w:r>
          </w:p>
        </w:tc>
      </w:tr>
      <w:tr w:rsidR="007125D5" w14:paraId="0B285578" w14:textId="77777777" w:rsidTr="00DB5E55">
        <w:tc>
          <w:tcPr>
            <w:tcW w:w="10456" w:type="dxa"/>
            <w:gridSpan w:val="19"/>
            <w:tcBorders>
              <w:left w:val="nil"/>
              <w:right w:val="nil"/>
            </w:tcBorders>
          </w:tcPr>
          <w:p w14:paraId="391D9F21" w14:textId="77777777" w:rsidR="00DD4A8D" w:rsidRDefault="00DD4A8D" w:rsidP="00220188">
            <w:pPr>
              <w:rPr>
                <w:rFonts w:cs="Arial"/>
                <w:sz w:val="6"/>
                <w:szCs w:val="6"/>
              </w:rPr>
            </w:pPr>
          </w:p>
          <w:p w14:paraId="406E7713" w14:textId="77777777" w:rsidR="00DD4A8D" w:rsidRPr="00C85F5E" w:rsidRDefault="00DD4A8D" w:rsidP="00220188">
            <w:pPr>
              <w:rPr>
                <w:sz w:val="18"/>
                <w:szCs w:val="18"/>
              </w:rPr>
            </w:pPr>
            <w:r w:rsidRPr="00C85F5E">
              <w:rPr>
                <w:sz w:val="18"/>
                <w:szCs w:val="18"/>
              </w:rPr>
              <w:t>Refer to flowchart</w:t>
            </w:r>
            <w:r w:rsidR="000122A8" w:rsidRPr="00C85F5E">
              <w:rPr>
                <w:sz w:val="18"/>
                <w:szCs w:val="18"/>
              </w:rPr>
              <w:t xml:space="preserve"> in supporting guidance</w:t>
            </w:r>
            <w:r w:rsidRPr="00C85F5E">
              <w:rPr>
                <w:sz w:val="18"/>
                <w:szCs w:val="18"/>
              </w:rPr>
              <w:t xml:space="preserve"> for choice of UPA-EC/LNG-EC/Cu-IUD depending on the answers provided above.</w:t>
            </w:r>
          </w:p>
          <w:p w14:paraId="68DAF5AE" w14:textId="77777777" w:rsidR="00DD4A8D" w:rsidRDefault="00DD4A8D" w:rsidP="00220188">
            <w:pPr>
              <w:rPr>
                <w:rFonts w:cs="Arial"/>
                <w:sz w:val="6"/>
                <w:szCs w:val="6"/>
              </w:rPr>
            </w:pPr>
          </w:p>
          <w:p w14:paraId="331015FD" w14:textId="77777777" w:rsidR="00DD4A8D" w:rsidRPr="00F35469" w:rsidRDefault="00DD4A8D" w:rsidP="00220188">
            <w:pPr>
              <w:rPr>
                <w:rFonts w:cs="Arial"/>
                <w:sz w:val="6"/>
                <w:szCs w:val="6"/>
              </w:rPr>
            </w:pPr>
          </w:p>
        </w:tc>
      </w:tr>
      <w:tr w:rsidR="00FF6C72" w14:paraId="0AD9E4D9" w14:textId="77777777" w:rsidTr="00A317D6">
        <w:tc>
          <w:tcPr>
            <w:tcW w:w="4611" w:type="dxa"/>
            <w:gridSpan w:val="8"/>
          </w:tcPr>
          <w:p w14:paraId="256385CE" w14:textId="77777777" w:rsidR="00FF6C72" w:rsidRDefault="00FF6C72" w:rsidP="00FF6C72">
            <w:pPr>
              <w:rPr>
                <w:sz w:val="20"/>
              </w:rPr>
            </w:pPr>
            <w:r>
              <w:rPr>
                <w:sz w:val="20"/>
              </w:rPr>
              <w:t xml:space="preserve">Are there any concerns </w:t>
            </w:r>
            <w:proofErr w:type="gramStart"/>
            <w:r>
              <w:rPr>
                <w:sz w:val="20"/>
              </w:rPr>
              <w:t>in regard to</w:t>
            </w:r>
            <w:proofErr w:type="gramEnd"/>
            <w:r>
              <w:rPr>
                <w:sz w:val="20"/>
              </w:rPr>
              <w:t xml:space="preserve"> unsafe relationships/adult protection issues or disclosure of sexual assault/rape?</w:t>
            </w:r>
          </w:p>
        </w:tc>
        <w:tc>
          <w:tcPr>
            <w:tcW w:w="561" w:type="dxa"/>
            <w:tcBorders>
              <w:right w:val="nil"/>
            </w:tcBorders>
            <w:vAlign w:val="center"/>
          </w:tcPr>
          <w:p w14:paraId="761105ED" w14:textId="77777777" w:rsidR="00FF6C72" w:rsidRPr="009D6992" w:rsidRDefault="00F35469" w:rsidP="009D6992">
            <w:pPr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sdt>
          <w:sdtPr>
            <w:rPr>
              <w:sz w:val="20"/>
            </w:rPr>
            <w:id w:val="1129135544"/>
          </w:sdtPr>
          <w:sdtEndPr/>
          <w:sdtContent>
            <w:tc>
              <w:tcPr>
                <w:tcW w:w="416" w:type="dxa"/>
                <w:tcBorders>
                  <w:left w:val="nil"/>
                </w:tcBorders>
                <w:vAlign w:val="center"/>
              </w:tcPr>
              <w:p w14:paraId="061D49FD" w14:textId="77777777" w:rsidR="00FF6C72" w:rsidRPr="009D6992" w:rsidRDefault="00F35469" w:rsidP="009D6992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472" w:type="dxa"/>
            <w:tcBorders>
              <w:right w:val="nil"/>
            </w:tcBorders>
            <w:vAlign w:val="center"/>
          </w:tcPr>
          <w:p w14:paraId="2CAC302D" w14:textId="77777777" w:rsidR="00FF6C72" w:rsidRPr="009D6992" w:rsidRDefault="00F35469" w:rsidP="009D699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sdt>
          <w:sdtPr>
            <w:rPr>
              <w:sz w:val="20"/>
            </w:rPr>
            <w:id w:val="1743755304"/>
          </w:sdtPr>
          <w:sdtEndPr/>
          <w:sdtContent>
            <w:tc>
              <w:tcPr>
                <w:tcW w:w="598" w:type="dxa"/>
                <w:tcBorders>
                  <w:left w:val="nil"/>
                </w:tcBorders>
                <w:vAlign w:val="center"/>
              </w:tcPr>
              <w:p w14:paraId="64C0E9D7" w14:textId="77777777" w:rsidR="00FF6C72" w:rsidRPr="009D6992" w:rsidRDefault="006728AC" w:rsidP="009D6992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3798" w:type="dxa"/>
            <w:gridSpan w:val="7"/>
          </w:tcPr>
          <w:p w14:paraId="57D7BF7C" w14:textId="77777777" w:rsidR="00FF6C72" w:rsidRDefault="00FF6C72" w:rsidP="00220188">
            <w:pPr>
              <w:rPr>
                <w:rFonts w:cs="Arial"/>
                <w:sz w:val="20"/>
              </w:rPr>
            </w:pPr>
            <w:r w:rsidRPr="000271FC">
              <w:rPr>
                <w:sz w:val="20"/>
              </w:rPr>
              <w:t>If yes, provide information on how to access SARCS and local support</w:t>
            </w:r>
            <w:r>
              <w:rPr>
                <w:sz w:val="20"/>
              </w:rPr>
              <w:t>. Give “Turn to SARCS” leaflet/card with QR code if available</w:t>
            </w:r>
          </w:p>
        </w:tc>
      </w:tr>
    </w:tbl>
    <w:p w14:paraId="642D026A" w14:textId="77777777" w:rsidR="00BA0287" w:rsidRDefault="00BA0287" w:rsidP="00B561C0">
      <w:pPr>
        <w:rPr>
          <w:sz w:val="6"/>
          <w:szCs w:val="6"/>
        </w:rPr>
      </w:pPr>
    </w:p>
    <w:p w14:paraId="2DC29572" w14:textId="77777777" w:rsidR="007B2E2A" w:rsidRDefault="007B2E2A" w:rsidP="00B561C0">
      <w:pPr>
        <w:rPr>
          <w:sz w:val="6"/>
          <w:szCs w:val="6"/>
        </w:rPr>
      </w:pPr>
    </w:p>
    <w:p w14:paraId="1CEBF056" w14:textId="77777777" w:rsidR="007B2E2A" w:rsidRDefault="007B2E2A" w:rsidP="00B561C0">
      <w:pPr>
        <w:rPr>
          <w:sz w:val="6"/>
          <w:szCs w:val="6"/>
        </w:rPr>
      </w:pPr>
    </w:p>
    <w:p w14:paraId="226FD661" w14:textId="77777777" w:rsidR="007B2E2A" w:rsidRDefault="007B2E2A" w:rsidP="00B561C0">
      <w:pPr>
        <w:rPr>
          <w:sz w:val="6"/>
          <w:szCs w:val="6"/>
        </w:rPr>
      </w:pPr>
    </w:p>
    <w:p w14:paraId="3780177D" w14:textId="77777777" w:rsidR="007B2E2A" w:rsidRDefault="007B2E2A" w:rsidP="00B561C0">
      <w:pPr>
        <w:rPr>
          <w:sz w:val="6"/>
          <w:szCs w:val="6"/>
        </w:rPr>
      </w:pPr>
    </w:p>
    <w:p w14:paraId="4811DE7E" w14:textId="77777777" w:rsidR="007B2E2A" w:rsidRDefault="007B2E2A" w:rsidP="00B561C0">
      <w:pPr>
        <w:rPr>
          <w:sz w:val="6"/>
          <w:szCs w:val="6"/>
        </w:rPr>
      </w:pPr>
    </w:p>
    <w:p w14:paraId="70915792" w14:textId="77777777" w:rsidR="007B2E2A" w:rsidRDefault="007B2E2A" w:rsidP="00B561C0">
      <w:pPr>
        <w:rPr>
          <w:sz w:val="6"/>
          <w:szCs w:val="6"/>
        </w:rPr>
      </w:pPr>
    </w:p>
    <w:p w14:paraId="12D9670A" w14:textId="77777777" w:rsidR="007B2E2A" w:rsidRDefault="007B2E2A" w:rsidP="00B561C0">
      <w:pPr>
        <w:rPr>
          <w:sz w:val="6"/>
          <w:szCs w:val="6"/>
        </w:rPr>
      </w:pPr>
    </w:p>
    <w:p w14:paraId="3952ACCC" w14:textId="77777777" w:rsidR="007B2E2A" w:rsidRDefault="007B2E2A" w:rsidP="00B561C0">
      <w:pPr>
        <w:rPr>
          <w:sz w:val="6"/>
          <w:szCs w:val="6"/>
        </w:rPr>
      </w:pPr>
    </w:p>
    <w:p w14:paraId="33BBD07F" w14:textId="77777777" w:rsidR="007B2E2A" w:rsidRDefault="007B2E2A" w:rsidP="00B561C0">
      <w:pPr>
        <w:rPr>
          <w:sz w:val="6"/>
          <w:szCs w:val="6"/>
        </w:rPr>
      </w:pPr>
    </w:p>
    <w:tbl>
      <w:tblPr>
        <w:tblStyle w:val="TableGrid"/>
        <w:tblW w:w="10462" w:type="dxa"/>
        <w:tblLook w:val="04A0" w:firstRow="1" w:lastRow="0" w:firstColumn="1" w:lastColumn="0" w:noHBand="0" w:noVBand="1"/>
      </w:tblPr>
      <w:tblGrid>
        <w:gridCol w:w="2239"/>
        <w:gridCol w:w="563"/>
        <w:gridCol w:w="536"/>
        <w:gridCol w:w="491"/>
        <w:gridCol w:w="711"/>
        <w:gridCol w:w="561"/>
        <w:gridCol w:w="501"/>
        <w:gridCol w:w="472"/>
        <w:gridCol w:w="12"/>
        <w:gridCol w:w="572"/>
        <w:gridCol w:w="959"/>
        <w:gridCol w:w="561"/>
        <w:gridCol w:w="153"/>
        <w:gridCol w:w="561"/>
        <w:gridCol w:w="92"/>
        <w:gridCol w:w="432"/>
        <w:gridCol w:w="367"/>
        <w:gridCol w:w="158"/>
        <w:gridCol w:w="521"/>
      </w:tblGrid>
      <w:tr w:rsidR="00CC3008" w14:paraId="27D199E4" w14:textId="77777777" w:rsidTr="006A27C9">
        <w:tc>
          <w:tcPr>
            <w:tcW w:w="10462" w:type="dxa"/>
            <w:gridSpan w:val="19"/>
            <w:shd w:val="clear" w:color="auto" w:fill="E7E6E6" w:themeFill="background2"/>
          </w:tcPr>
          <w:p w14:paraId="473A6F6E" w14:textId="77777777" w:rsidR="00CC3008" w:rsidRPr="009E6F8E" w:rsidRDefault="00CC3008" w:rsidP="00CC3008">
            <w:pPr>
              <w:rPr>
                <w:i/>
                <w:iCs/>
                <w:sz w:val="20"/>
              </w:rPr>
            </w:pPr>
            <w:r w:rsidRPr="009E6F8E">
              <w:rPr>
                <w:i/>
                <w:iCs/>
                <w:sz w:val="20"/>
              </w:rPr>
              <w:t xml:space="preserve">Additional questions for 13 </w:t>
            </w:r>
            <w:r w:rsidR="00AB25F8" w:rsidRPr="009E6F8E">
              <w:rPr>
                <w:i/>
                <w:iCs/>
                <w:sz w:val="20"/>
              </w:rPr>
              <w:t>-15-year-olds</w:t>
            </w:r>
            <w:r w:rsidRPr="009E6F8E">
              <w:rPr>
                <w:i/>
                <w:iCs/>
                <w:sz w:val="20"/>
              </w:rPr>
              <w:t>, or under 18 years in care to exclude child sexual abuse and exploitation</w:t>
            </w:r>
          </w:p>
        </w:tc>
      </w:tr>
      <w:tr w:rsidR="009E6F8E" w14:paraId="338ADD87" w14:textId="77777777" w:rsidTr="00A317D6">
        <w:tc>
          <w:tcPr>
            <w:tcW w:w="4540" w:type="dxa"/>
            <w:gridSpan w:val="5"/>
          </w:tcPr>
          <w:p w14:paraId="2F098BE2" w14:textId="77777777" w:rsidR="00FB2037" w:rsidRPr="009E6F8E" w:rsidRDefault="00FB2037" w:rsidP="00FB2037">
            <w:pPr>
              <w:rPr>
                <w:i/>
                <w:iCs/>
                <w:sz w:val="20"/>
              </w:rPr>
            </w:pPr>
            <w:r w:rsidRPr="009E6F8E">
              <w:rPr>
                <w:i/>
                <w:iCs/>
                <w:sz w:val="20"/>
              </w:rPr>
              <w:t>Explained confidentiality and limits</w:t>
            </w:r>
          </w:p>
        </w:tc>
        <w:tc>
          <w:tcPr>
            <w:tcW w:w="561" w:type="dxa"/>
            <w:tcBorders>
              <w:right w:val="nil"/>
            </w:tcBorders>
          </w:tcPr>
          <w:p w14:paraId="1C481E97" w14:textId="77777777" w:rsidR="00FB2037" w:rsidRPr="009E6F8E" w:rsidRDefault="00FB2037" w:rsidP="00FE12A1">
            <w:pPr>
              <w:jc w:val="center"/>
              <w:rPr>
                <w:i/>
                <w:iCs/>
                <w:sz w:val="20"/>
              </w:rPr>
            </w:pPr>
            <w:r w:rsidRPr="009E6F8E">
              <w:rPr>
                <w:i/>
                <w:iCs/>
                <w:sz w:val="20"/>
              </w:rPr>
              <w:t>Yes</w:t>
            </w:r>
          </w:p>
        </w:tc>
        <w:sdt>
          <w:sdtPr>
            <w:rPr>
              <w:i/>
              <w:iCs/>
              <w:sz w:val="20"/>
            </w:rPr>
            <w:id w:val="1450356463"/>
          </w:sdtPr>
          <w:sdtEndPr/>
          <w:sdtContent>
            <w:tc>
              <w:tcPr>
                <w:tcW w:w="501" w:type="dxa"/>
                <w:tcBorders>
                  <w:left w:val="nil"/>
                </w:tcBorders>
              </w:tcPr>
              <w:p w14:paraId="15CA5742" w14:textId="77777777" w:rsidR="00FB2037" w:rsidRPr="009E6F8E" w:rsidRDefault="006728AC" w:rsidP="00FE12A1">
                <w:pPr>
                  <w:jc w:val="center"/>
                  <w:rPr>
                    <w:i/>
                    <w:iCs/>
                    <w:sz w:val="20"/>
                  </w:rPr>
                </w:pPr>
                <w:r>
                  <w:rPr>
                    <w:rFonts w:ascii="MS Gothic" w:eastAsia="MS Gothic" w:hAnsi="MS Gothic" w:hint="eastAsia"/>
                    <w:i/>
                    <w:iCs/>
                    <w:sz w:val="20"/>
                  </w:rPr>
                  <w:t>☐</w:t>
                </w:r>
              </w:p>
            </w:tc>
          </w:sdtContent>
        </w:sdt>
        <w:tc>
          <w:tcPr>
            <w:tcW w:w="472" w:type="dxa"/>
            <w:tcBorders>
              <w:right w:val="nil"/>
            </w:tcBorders>
          </w:tcPr>
          <w:p w14:paraId="0E822EA2" w14:textId="77777777" w:rsidR="00FB2037" w:rsidRPr="009E6F8E" w:rsidRDefault="00FB2037" w:rsidP="00FE12A1">
            <w:pPr>
              <w:jc w:val="center"/>
              <w:rPr>
                <w:i/>
                <w:iCs/>
                <w:sz w:val="20"/>
              </w:rPr>
            </w:pPr>
            <w:r w:rsidRPr="009E6F8E">
              <w:rPr>
                <w:i/>
                <w:iCs/>
                <w:sz w:val="20"/>
              </w:rPr>
              <w:t>No</w:t>
            </w:r>
          </w:p>
        </w:tc>
        <w:sdt>
          <w:sdtPr>
            <w:rPr>
              <w:i/>
              <w:iCs/>
              <w:sz w:val="20"/>
            </w:rPr>
            <w:id w:val="266822625"/>
          </w:sdtPr>
          <w:sdtEndPr/>
          <w:sdtContent>
            <w:tc>
              <w:tcPr>
                <w:tcW w:w="584" w:type="dxa"/>
                <w:gridSpan w:val="2"/>
                <w:tcBorders>
                  <w:left w:val="nil"/>
                </w:tcBorders>
              </w:tcPr>
              <w:p w14:paraId="3343C469" w14:textId="77777777" w:rsidR="00FB2037" w:rsidRPr="009E6F8E" w:rsidRDefault="006728AC" w:rsidP="00FE12A1">
                <w:pPr>
                  <w:jc w:val="center"/>
                  <w:rPr>
                    <w:i/>
                    <w:iCs/>
                    <w:sz w:val="20"/>
                  </w:rPr>
                </w:pPr>
                <w:r>
                  <w:rPr>
                    <w:rFonts w:ascii="MS Gothic" w:eastAsia="MS Gothic" w:hAnsi="MS Gothic" w:hint="eastAsia"/>
                    <w:i/>
                    <w:iCs/>
                    <w:sz w:val="20"/>
                  </w:rPr>
                  <w:t>☐</w:t>
                </w:r>
              </w:p>
            </w:tc>
          </w:sdtContent>
        </w:sdt>
        <w:tc>
          <w:tcPr>
            <w:tcW w:w="3804" w:type="dxa"/>
            <w:gridSpan w:val="9"/>
          </w:tcPr>
          <w:p w14:paraId="49D2B587" w14:textId="77777777" w:rsidR="00FB2037" w:rsidRPr="009E6F8E" w:rsidRDefault="00FB2037" w:rsidP="00FB2037">
            <w:pPr>
              <w:rPr>
                <w:i/>
                <w:iCs/>
                <w:sz w:val="20"/>
              </w:rPr>
            </w:pPr>
          </w:p>
        </w:tc>
      </w:tr>
      <w:tr w:rsidR="00A80EC1" w14:paraId="12970195" w14:textId="77777777" w:rsidTr="00933EAC">
        <w:tc>
          <w:tcPr>
            <w:tcW w:w="2239" w:type="dxa"/>
            <w:tcBorders>
              <w:bottom w:val="single" w:sz="4" w:space="0" w:color="auto"/>
            </w:tcBorders>
          </w:tcPr>
          <w:p w14:paraId="71614394" w14:textId="77777777" w:rsidR="00E25FE7" w:rsidRPr="009E6F8E" w:rsidRDefault="00A80EC1" w:rsidP="00FB2037">
            <w:pPr>
              <w:rPr>
                <w:i/>
                <w:iCs/>
                <w:sz w:val="20"/>
              </w:rPr>
            </w:pPr>
            <w:r w:rsidRPr="009E6F8E">
              <w:rPr>
                <w:i/>
                <w:iCs/>
                <w:sz w:val="20"/>
              </w:rPr>
              <w:t>Who is with the patient?</w:t>
            </w:r>
          </w:p>
        </w:tc>
        <w:sdt>
          <w:sdtPr>
            <w:rPr>
              <w:i/>
              <w:iCs/>
              <w:color w:val="E7E6E6" w:themeColor="background2"/>
              <w:sz w:val="20"/>
            </w:rPr>
            <w:id w:val="-1386478951"/>
            <w:showingPlcHdr/>
          </w:sdtPr>
          <w:sdtEndPr>
            <w:rPr>
              <w:color w:val="auto"/>
            </w:rPr>
          </w:sdtEndPr>
          <w:sdtContent>
            <w:tc>
              <w:tcPr>
                <w:tcW w:w="2301" w:type="dxa"/>
                <w:gridSpan w:val="4"/>
                <w:tcBorders>
                  <w:bottom w:val="single" w:sz="4" w:space="0" w:color="auto"/>
                </w:tcBorders>
              </w:tcPr>
              <w:p w14:paraId="3B6A862B" w14:textId="77777777" w:rsidR="00A80EC1" w:rsidRPr="009E6F8E" w:rsidRDefault="00A80EC1" w:rsidP="00FB2037">
                <w:pPr>
                  <w:rPr>
                    <w:i/>
                    <w:iCs/>
                    <w:sz w:val="20"/>
                  </w:rPr>
                </w:pPr>
                <w:r w:rsidRPr="00896D54">
                  <w:rPr>
                    <w:rStyle w:val="PlaceholderText"/>
                    <w:color w:val="F2F2F2" w:themeColor="background1" w:themeShade="F2"/>
                    <w:sz w:val="20"/>
                  </w:rPr>
                  <w:t>Click or tap here to enter text.</w:t>
                </w:r>
              </w:p>
            </w:tc>
          </w:sdtContent>
        </w:sdt>
        <w:tc>
          <w:tcPr>
            <w:tcW w:w="3077" w:type="dxa"/>
            <w:gridSpan w:val="6"/>
            <w:tcBorders>
              <w:bottom w:val="single" w:sz="4" w:space="0" w:color="auto"/>
            </w:tcBorders>
          </w:tcPr>
          <w:p w14:paraId="00A9EDC7" w14:textId="77777777" w:rsidR="00A80EC1" w:rsidRPr="009E6F8E" w:rsidRDefault="00A80EC1" w:rsidP="00FB2037">
            <w:pPr>
              <w:rPr>
                <w:i/>
                <w:iCs/>
                <w:sz w:val="20"/>
              </w:rPr>
            </w:pPr>
            <w:r w:rsidRPr="009E6F8E">
              <w:rPr>
                <w:i/>
                <w:iCs/>
                <w:sz w:val="20"/>
              </w:rPr>
              <w:t>Who knows where the patient is?</w:t>
            </w:r>
          </w:p>
        </w:tc>
        <w:sdt>
          <w:sdtPr>
            <w:rPr>
              <w:i/>
              <w:iCs/>
              <w:sz w:val="20"/>
            </w:rPr>
            <w:id w:val="35789655"/>
            <w:showingPlcHdr/>
          </w:sdtPr>
          <w:sdtEndPr/>
          <w:sdtContent>
            <w:tc>
              <w:tcPr>
                <w:tcW w:w="2845" w:type="dxa"/>
                <w:gridSpan w:val="8"/>
                <w:tcBorders>
                  <w:bottom w:val="single" w:sz="4" w:space="0" w:color="auto"/>
                </w:tcBorders>
              </w:tcPr>
              <w:p w14:paraId="121389B8" w14:textId="77777777" w:rsidR="00A80EC1" w:rsidRPr="009E6F8E" w:rsidRDefault="00A80EC1" w:rsidP="00FB2037">
                <w:pPr>
                  <w:rPr>
                    <w:i/>
                    <w:iCs/>
                    <w:sz w:val="20"/>
                  </w:rPr>
                </w:pPr>
                <w:r w:rsidRPr="00896D54">
                  <w:rPr>
                    <w:rStyle w:val="PlaceholderText"/>
                    <w:color w:val="F2F2F2" w:themeColor="background1" w:themeShade="F2"/>
                    <w:sz w:val="20"/>
                  </w:rPr>
                  <w:t>Click or tap here to enter text.</w:t>
                </w:r>
              </w:p>
            </w:tc>
          </w:sdtContent>
        </w:sdt>
      </w:tr>
      <w:tr w:rsidR="009E6F8E" w14:paraId="6B0DA989" w14:textId="77777777" w:rsidTr="00A317D6">
        <w:tc>
          <w:tcPr>
            <w:tcW w:w="2239" w:type="dxa"/>
          </w:tcPr>
          <w:p w14:paraId="462476C6" w14:textId="77777777" w:rsidR="00A80EC1" w:rsidRPr="009E6F8E" w:rsidRDefault="00A80EC1" w:rsidP="00A80EC1">
            <w:pPr>
              <w:rPr>
                <w:i/>
                <w:iCs/>
                <w:sz w:val="20"/>
              </w:rPr>
            </w:pPr>
            <w:r w:rsidRPr="009E6F8E">
              <w:rPr>
                <w:i/>
                <w:iCs/>
                <w:sz w:val="20"/>
              </w:rPr>
              <w:t>Attends school?</w:t>
            </w:r>
          </w:p>
        </w:tc>
        <w:tc>
          <w:tcPr>
            <w:tcW w:w="563" w:type="dxa"/>
            <w:tcBorders>
              <w:right w:val="nil"/>
            </w:tcBorders>
          </w:tcPr>
          <w:p w14:paraId="7FED709E" w14:textId="77777777" w:rsidR="00A80EC1" w:rsidRPr="009E6F8E" w:rsidRDefault="00A80EC1" w:rsidP="007F2827">
            <w:pPr>
              <w:jc w:val="center"/>
              <w:rPr>
                <w:i/>
                <w:iCs/>
                <w:sz w:val="20"/>
              </w:rPr>
            </w:pPr>
            <w:r w:rsidRPr="009E6F8E">
              <w:rPr>
                <w:i/>
                <w:iCs/>
                <w:sz w:val="20"/>
              </w:rPr>
              <w:t>Yes</w:t>
            </w:r>
          </w:p>
        </w:tc>
        <w:sdt>
          <w:sdtPr>
            <w:rPr>
              <w:i/>
              <w:iCs/>
              <w:sz w:val="20"/>
            </w:rPr>
            <w:id w:val="1608858013"/>
          </w:sdtPr>
          <w:sdtEndPr/>
          <w:sdtContent>
            <w:tc>
              <w:tcPr>
                <w:tcW w:w="536" w:type="dxa"/>
                <w:tcBorders>
                  <w:left w:val="nil"/>
                </w:tcBorders>
              </w:tcPr>
              <w:p w14:paraId="53064818" w14:textId="77777777" w:rsidR="00A80EC1" w:rsidRPr="009E6F8E" w:rsidRDefault="007F2827" w:rsidP="007F2827">
                <w:pPr>
                  <w:jc w:val="center"/>
                  <w:rPr>
                    <w:i/>
                    <w:iCs/>
                    <w:sz w:val="20"/>
                  </w:rPr>
                </w:pPr>
                <w:r>
                  <w:rPr>
                    <w:rFonts w:ascii="MS Gothic" w:eastAsia="MS Gothic" w:hAnsi="MS Gothic" w:hint="eastAsia"/>
                    <w:i/>
                    <w:iCs/>
                    <w:sz w:val="20"/>
                  </w:rPr>
                  <w:t>☐</w:t>
                </w:r>
              </w:p>
            </w:tc>
          </w:sdtContent>
        </w:sdt>
        <w:tc>
          <w:tcPr>
            <w:tcW w:w="491" w:type="dxa"/>
          </w:tcPr>
          <w:p w14:paraId="3308B3BC" w14:textId="77777777" w:rsidR="00A80EC1" w:rsidRPr="009E6F8E" w:rsidRDefault="00A80EC1" w:rsidP="007F2827">
            <w:pPr>
              <w:jc w:val="center"/>
              <w:rPr>
                <w:i/>
                <w:iCs/>
                <w:sz w:val="20"/>
              </w:rPr>
            </w:pPr>
            <w:r w:rsidRPr="009E6F8E">
              <w:rPr>
                <w:i/>
                <w:iCs/>
                <w:sz w:val="20"/>
              </w:rPr>
              <w:t>No</w:t>
            </w:r>
          </w:p>
        </w:tc>
        <w:sdt>
          <w:sdtPr>
            <w:rPr>
              <w:i/>
              <w:iCs/>
              <w:sz w:val="20"/>
            </w:rPr>
            <w:id w:val="-1600792308"/>
          </w:sdtPr>
          <w:sdtEndPr/>
          <w:sdtContent>
            <w:tc>
              <w:tcPr>
                <w:tcW w:w="711" w:type="dxa"/>
              </w:tcPr>
              <w:p w14:paraId="6FE4062A" w14:textId="77777777" w:rsidR="00A80EC1" w:rsidRPr="009E6F8E" w:rsidRDefault="00A80EC1" w:rsidP="007F2827">
                <w:pPr>
                  <w:jc w:val="center"/>
                  <w:rPr>
                    <w:i/>
                    <w:iCs/>
                    <w:sz w:val="20"/>
                  </w:rPr>
                </w:pPr>
                <w:r w:rsidRPr="009E6F8E">
                  <w:rPr>
                    <w:rFonts w:ascii="MS Gothic" w:eastAsia="MS Gothic" w:hAnsi="MS Gothic" w:hint="eastAsia"/>
                    <w:i/>
                    <w:iCs/>
                    <w:sz w:val="20"/>
                  </w:rPr>
                  <w:t>☐</w:t>
                </w:r>
              </w:p>
            </w:tc>
          </w:sdtContent>
        </w:sdt>
        <w:tc>
          <w:tcPr>
            <w:tcW w:w="3077" w:type="dxa"/>
            <w:gridSpan w:val="6"/>
          </w:tcPr>
          <w:p w14:paraId="19CD756B" w14:textId="77777777" w:rsidR="00A80EC1" w:rsidRPr="009E6F8E" w:rsidRDefault="00A80EC1" w:rsidP="00A80EC1">
            <w:pPr>
              <w:rPr>
                <w:i/>
                <w:iCs/>
                <w:sz w:val="20"/>
              </w:rPr>
            </w:pPr>
            <w:r w:rsidRPr="009E6F8E">
              <w:rPr>
                <w:i/>
                <w:iCs/>
                <w:sz w:val="20"/>
              </w:rPr>
              <w:t>Concerns re drugs/alcohol?</w:t>
            </w:r>
          </w:p>
        </w:tc>
        <w:tc>
          <w:tcPr>
            <w:tcW w:w="561" w:type="dxa"/>
            <w:tcBorders>
              <w:right w:val="nil"/>
            </w:tcBorders>
          </w:tcPr>
          <w:p w14:paraId="7A1E3C98" w14:textId="77777777" w:rsidR="00A80EC1" w:rsidRPr="009E6F8E" w:rsidRDefault="00A80EC1" w:rsidP="007F2827">
            <w:pPr>
              <w:jc w:val="center"/>
              <w:rPr>
                <w:i/>
                <w:iCs/>
                <w:sz w:val="20"/>
              </w:rPr>
            </w:pPr>
            <w:r w:rsidRPr="009E6F8E">
              <w:rPr>
                <w:i/>
                <w:iCs/>
                <w:sz w:val="20"/>
              </w:rPr>
              <w:t>Yes</w:t>
            </w:r>
          </w:p>
        </w:tc>
        <w:sdt>
          <w:sdtPr>
            <w:rPr>
              <w:i/>
              <w:iCs/>
              <w:sz w:val="20"/>
            </w:rPr>
            <w:id w:val="2001992474"/>
          </w:sdtPr>
          <w:sdtEndPr/>
          <w:sdtContent>
            <w:tc>
              <w:tcPr>
                <w:tcW w:w="806" w:type="dxa"/>
                <w:gridSpan w:val="3"/>
                <w:tcBorders>
                  <w:left w:val="nil"/>
                </w:tcBorders>
              </w:tcPr>
              <w:p w14:paraId="7507924B" w14:textId="77777777" w:rsidR="00A80EC1" w:rsidRPr="009E6F8E" w:rsidRDefault="007F2827" w:rsidP="007F2827">
                <w:pPr>
                  <w:jc w:val="center"/>
                  <w:rPr>
                    <w:i/>
                    <w:iCs/>
                    <w:sz w:val="20"/>
                  </w:rPr>
                </w:pPr>
                <w:r>
                  <w:rPr>
                    <w:rFonts w:ascii="MS Gothic" w:eastAsia="MS Gothic" w:hAnsi="MS Gothic" w:hint="eastAsia"/>
                    <w:i/>
                    <w:iCs/>
                    <w:sz w:val="20"/>
                  </w:rPr>
                  <w:t>☐</w:t>
                </w:r>
              </w:p>
            </w:tc>
          </w:sdtContent>
        </w:sdt>
        <w:tc>
          <w:tcPr>
            <w:tcW w:w="799" w:type="dxa"/>
            <w:gridSpan w:val="2"/>
            <w:tcBorders>
              <w:right w:val="nil"/>
            </w:tcBorders>
          </w:tcPr>
          <w:p w14:paraId="3E8449D9" w14:textId="77777777" w:rsidR="00A80EC1" w:rsidRPr="009E6F8E" w:rsidRDefault="00A80EC1" w:rsidP="007F2827">
            <w:pPr>
              <w:jc w:val="center"/>
              <w:rPr>
                <w:i/>
                <w:iCs/>
                <w:sz w:val="20"/>
              </w:rPr>
            </w:pPr>
            <w:r w:rsidRPr="009E6F8E">
              <w:rPr>
                <w:i/>
                <w:iCs/>
                <w:sz w:val="20"/>
              </w:rPr>
              <w:t>No</w:t>
            </w:r>
          </w:p>
        </w:tc>
        <w:sdt>
          <w:sdtPr>
            <w:rPr>
              <w:i/>
              <w:iCs/>
              <w:sz w:val="20"/>
            </w:rPr>
            <w:id w:val="581878511"/>
          </w:sdtPr>
          <w:sdtEndPr/>
          <w:sdtContent>
            <w:tc>
              <w:tcPr>
                <w:tcW w:w="679" w:type="dxa"/>
                <w:gridSpan w:val="2"/>
                <w:tcBorders>
                  <w:left w:val="nil"/>
                </w:tcBorders>
              </w:tcPr>
              <w:p w14:paraId="7411D462" w14:textId="77777777" w:rsidR="00A80EC1" w:rsidRPr="009E6F8E" w:rsidRDefault="007F2827" w:rsidP="007F2827">
                <w:pPr>
                  <w:jc w:val="center"/>
                  <w:rPr>
                    <w:i/>
                    <w:iCs/>
                    <w:sz w:val="20"/>
                  </w:rPr>
                </w:pPr>
                <w:r>
                  <w:rPr>
                    <w:rFonts w:ascii="MS Gothic" w:eastAsia="MS Gothic" w:hAnsi="MS Gothic" w:hint="eastAsia"/>
                    <w:i/>
                    <w:iCs/>
                    <w:sz w:val="20"/>
                  </w:rPr>
                  <w:t>☐</w:t>
                </w:r>
              </w:p>
            </w:tc>
          </w:sdtContent>
        </w:sdt>
      </w:tr>
      <w:tr w:rsidR="00A80EC1" w14:paraId="2367C4A0" w14:textId="77777777" w:rsidTr="006D7AD5">
        <w:tc>
          <w:tcPr>
            <w:tcW w:w="2239" w:type="dxa"/>
          </w:tcPr>
          <w:p w14:paraId="062DE961" w14:textId="77777777" w:rsidR="00A80EC1" w:rsidRPr="009E6F8E" w:rsidRDefault="00A80EC1" w:rsidP="00A80EC1">
            <w:pPr>
              <w:rPr>
                <w:i/>
                <w:iCs/>
                <w:sz w:val="20"/>
              </w:rPr>
            </w:pPr>
            <w:r w:rsidRPr="009E6F8E">
              <w:rPr>
                <w:i/>
                <w:iCs/>
                <w:sz w:val="20"/>
              </w:rPr>
              <w:t>How old is the person, or are the persons you are having sex with?</w:t>
            </w:r>
          </w:p>
        </w:tc>
        <w:sdt>
          <w:sdtPr>
            <w:rPr>
              <w:i/>
              <w:iCs/>
              <w:color w:val="F2F2F2" w:themeColor="background1" w:themeShade="F2"/>
              <w:sz w:val="20"/>
            </w:rPr>
            <w:id w:val="1603688414"/>
            <w:showingPlcHdr/>
          </w:sdtPr>
          <w:sdtEndPr/>
          <w:sdtContent>
            <w:tc>
              <w:tcPr>
                <w:tcW w:w="2301" w:type="dxa"/>
                <w:gridSpan w:val="4"/>
                <w:shd w:val="clear" w:color="auto" w:fill="FFFFFF" w:themeFill="background1"/>
              </w:tcPr>
              <w:p w14:paraId="2A5EE46A" w14:textId="77777777" w:rsidR="00A80EC1" w:rsidRPr="009E6F8E" w:rsidRDefault="00A80EC1" w:rsidP="00A80EC1">
                <w:pPr>
                  <w:rPr>
                    <w:i/>
                    <w:iCs/>
                    <w:sz w:val="20"/>
                  </w:rPr>
                </w:pPr>
                <w:r w:rsidRPr="00896D54">
                  <w:rPr>
                    <w:rStyle w:val="PlaceholderText"/>
                    <w:color w:val="F2F2F2" w:themeColor="background1" w:themeShade="F2"/>
                    <w:sz w:val="20"/>
                  </w:rPr>
                  <w:t>Click or tap here to enter text.</w:t>
                </w:r>
              </w:p>
            </w:tc>
          </w:sdtContent>
        </w:sdt>
        <w:tc>
          <w:tcPr>
            <w:tcW w:w="5922" w:type="dxa"/>
            <w:gridSpan w:val="14"/>
          </w:tcPr>
          <w:p w14:paraId="156D7680" w14:textId="77777777" w:rsidR="00A80EC1" w:rsidRPr="009E6F8E" w:rsidRDefault="00A80EC1" w:rsidP="00A80EC1">
            <w:pPr>
              <w:rPr>
                <w:i/>
                <w:iCs/>
                <w:sz w:val="20"/>
              </w:rPr>
            </w:pPr>
            <w:r w:rsidRPr="009E6F8E">
              <w:rPr>
                <w:i/>
                <w:iCs/>
                <w:sz w:val="18"/>
                <w:szCs w:val="18"/>
              </w:rPr>
              <w:t>If there is an age gap of over 24 months between the individual and the person(s) they have had sexual contact with – follow local Health Board Child Protection Policies</w:t>
            </w:r>
          </w:p>
        </w:tc>
      </w:tr>
      <w:tr w:rsidR="009307DA" w14:paraId="7A7CF425" w14:textId="77777777" w:rsidTr="00A317D6">
        <w:tc>
          <w:tcPr>
            <w:tcW w:w="4540" w:type="dxa"/>
            <w:gridSpan w:val="5"/>
          </w:tcPr>
          <w:p w14:paraId="5EEEE379" w14:textId="77777777" w:rsidR="006A27C9" w:rsidRPr="009E6F8E" w:rsidRDefault="006A27C9" w:rsidP="006A27C9">
            <w:pPr>
              <w:rPr>
                <w:i/>
                <w:iCs/>
                <w:sz w:val="20"/>
              </w:rPr>
            </w:pPr>
            <w:r w:rsidRPr="009E6F8E">
              <w:rPr>
                <w:i/>
                <w:iCs/>
                <w:sz w:val="20"/>
              </w:rPr>
              <w:t>Have you ever been made to do something sexual that you didn’t want to do?</w:t>
            </w:r>
          </w:p>
        </w:tc>
        <w:tc>
          <w:tcPr>
            <w:tcW w:w="561" w:type="dxa"/>
            <w:tcBorders>
              <w:right w:val="nil"/>
            </w:tcBorders>
            <w:vAlign w:val="center"/>
          </w:tcPr>
          <w:p w14:paraId="0D997F63" w14:textId="77777777" w:rsidR="006A27C9" w:rsidRPr="009E6F8E" w:rsidRDefault="006A27C9" w:rsidP="009307DA">
            <w:pPr>
              <w:jc w:val="center"/>
              <w:rPr>
                <w:i/>
                <w:iCs/>
                <w:sz w:val="20"/>
              </w:rPr>
            </w:pPr>
            <w:r w:rsidRPr="009E6F8E">
              <w:rPr>
                <w:i/>
                <w:iCs/>
                <w:sz w:val="20"/>
              </w:rPr>
              <w:t>Yes</w:t>
            </w:r>
          </w:p>
        </w:tc>
        <w:sdt>
          <w:sdtPr>
            <w:rPr>
              <w:i/>
              <w:iCs/>
              <w:sz w:val="20"/>
            </w:rPr>
            <w:id w:val="-1793818277"/>
          </w:sdtPr>
          <w:sdtEndPr/>
          <w:sdtContent>
            <w:tc>
              <w:tcPr>
                <w:tcW w:w="985" w:type="dxa"/>
                <w:gridSpan w:val="3"/>
                <w:tcBorders>
                  <w:left w:val="nil"/>
                </w:tcBorders>
                <w:vAlign w:val="center"/>
              </w:tcPr>
              <w:p w14:paraId="54B8B80E" w14:textId="77777777" w:rsidR="006A27C9" w:rsidRPr="009E6F8E" w:rsidRDefault="006A27C9" w:rsidP="009307DA">
                <w:pPr>
                  <w:jc w:val="center"/>
                  <w:rPr>
                    <w:i/>
                    <w:iCs/>
                    <w:sz w:val="20"/>
                  </w:rPr>
                </w:pPr>
                <w:r w:rsidRPr="009E6F8E">
                  <w:rPr>
                    <w:rFonts w:ascii="MS Gothic" w:eastAsia="MS Gothic" w:hAnsi="MS Gothic" w:hint="eastAsia"/>
                    <w:i/>
                    <w:iCs/>
                    <w:sz w:val="20"/>
                  </w:rPr>
                  <w:t>☐</w:t>
                </w:r>
              </w:p>
            </w:tc>
          </w:sdtContent>
        </w:sdt>
        <w:tc>
          <w:tcPr>
            <w:tcW w:w="572" w:type="dxa"/>
            <w:tcBorders>
              <w:right w:val="nil"/>
            </w:tcBorders>
            <w:vAlign w:val="center"/>
          </w:tcPr>
          <w:p w14:paraId="4D79C8AD" w14:textId="77777777" w:rsidR="006A27C9" w:rsidRPr="009E6F8E" w:rsidRDefault="006A27C9" w:rsidP="009307DA">
            <w:pPr>
              <w:jc w:val="center"/>
              <w:rPr>
                <w:i/>
                <w:iCs/>
                <w:sz w:val="20"/>
              </w:rPr>
            </w:pPr>
            <w:r w:rsidRPr="009E6F8E">
              <w:rPr>
                <w:i/>
                <w:iCs/>
                <w:sz w:val="20"/>
              </w:rPr>
              <w:t>No</w:t>
            </w:r>
          </w:p>
        </w:tc>
        <w:sdt>
          <w:sdtPr>
            <w:rPr>
              <w:i/>
              <w:iCs/>
              <w:sz w:val="20"/>
            </w:rPr>
            <w:id w:val="-586229921"/>
          </w:sdtPr>
          <w:sdtEndPr/>
          <w:sdtContent>
            <w:tc>
              <w:tcPr>
                <w:tcW w:w="959" w:type="dxa"/>
                <w:tcBorders>
                  <w:left w:val="nil"/>
                </w:tcBorders>
                <w:vAlign w:val="center"/>
              </w:tcPr>
              <w:p w14:paraId="54147BA6" w14:textId="77777777" w:rsidR="006A27C9" w:rsidRPr="009E6F8E" w:rsidRDefault="006A27C9" w:rsidP="009307DA">
                <w:pPr>
                  <w:jc w:val="center"/>
                  <w:rPr>
                    <w:i/>
                    <w:iCs/>
                    <w:sz w:val="20"/>
                  </w:rPr>
                </w:pPr>
                <w:r w:rsidRPr="009E6F8E">
                  <w:rPr>
                    <w:rFonts w:ascii="MS Gothic" w:eastAsia="MS Gothic" w:hAnsi="MS Gothic" w:hint="eastAsia"/>
                    <w:i/>
                    <w:iCs/>
                    <w:sz w:val="20"/>
                  </w:rPr>
                  <w:t>☐</w:t>
                </w:r>
              </w:p>
            </w:tc>
          </w:sdtContent>
        </w:sdt>
        <w:tc>
          <w:tcPr>
            <w:tcW w:w="2845" w:type="dxa"/>
            <w:gridSpan w:val="8"/>
            <w:vMerge w:val="restart"/>
            <w:vAlign w:val="center"/>
          </w:tcPr>
          <w:p w14:paraId="30D8713D" w14:textId="77777777" w:rsidR="006A27C9" w:rsidRPr="009E6F8E" w:rsidRDefault="006A27C9" w:rsidP="006A27C9">
            <w:pPr>
              <w:rPr>
                <w:i/>
                <w:iCs/>
                <w:sz w:val="20"/>
              </w:rPr>
            </w:pPr>
            <w:r w:rsidRPr="009E6F8E">
              <w:rPr>
                <w:i/>
                <w:iCs/>
                <w:sz w:val="20"/>
              </w:rPr>
              <w:t>If yes to any follow local Health Board Child Protection Policies</w:t>
            </w:r>
          </w:p>
        </w:tc>
      </w:tr>
      <w:tr w:rsidR="009307DA" w14:paraId="575051C4" w14:textId="77777777" w:rsidTr="00A317D6">
        <w:tc>
          <w:tcPr>
            <w:tcW w:w="4540" w:type="dxa"/>
            <w:gridSpan w:val="5"/>
          </w:tcPr>
          <w:p w14:paraId="26AF181E" w14:textId="77777777" w:rsidR="006A27C9" w:rsidRPr="009E6F8E" w:rsidRDefault="006A27C9" w:rsidP="006A27C9">
            <w:pPr>
              <w:rPr>
                <w:i/>
                <w:iCs/>
                <w:sz w:val="20"/>
              </w:rPr>
            </w:pPr>
            <w:r w:rsidRPr="009E6F8E">
              <w:rPr>
                <w:i/>
                <w:iCs/>
                <w:sz w:val="20"/>
              </w:rPr>
              <w:t>Have you ever been made to feel scared or uncomfortable by the person/s you have been having sexual contact with?</w:t>
            </w:r>
          </w:p>
        </w:tc>
        <w:tc>
          <w:tcPr>
            <w:tcW w:w="561" w:type="dxa"/>
            <w:tcBorders>
              <w:right w:val="nil"/>
            </w:tcBorders>
            <w:vAlign w:val="center"/>
          </w:tcPr>
          <w:p w14:paraId="263D074C" w14:textId="77777777" w:rsidR="006A27C9" w:rsidRPr="009E6F8E" w:rsidRDefault="006A27C9" w:rsidP="009307DA">
            <w:pPr>
              <w:jc w:val="center"/>
              <w:rPr>
                <w:i/>
                <w:iCs/>
                <w:sz w:val="20"/>
              </w:rPr>
            </w:pPr>
            <w:r w:rsidRPr="009E6F8E">
              <w:rPr>
                <w:i/>
                <w:iCs/>
                <w:sz w:val="20"/>
              </w:rPr>
              <w:t>Yes</w:t>
            </w:r>
          </w:p>
        </w:tc>
        <w:sdt>
          <w:sdtPr>
            <w:rPr>
              <w:i/>
              <w:iCs/>
              <w:sz w:val="20"/>
            </w:rPr>
            <w:id w:val="-881319248"/>
          </w:sdtPr>
          <w:sdtEndPr/>
          <w:sdtContent>
            <w:tc>
              <w:tcPr>
                <w:tcW w:w="985" w:type="dxa"/>
                <w:gridSpan w:val="3"/>
                <w:tcBorders>
                  <w:left w:val="nil"/>
                </w:tcBorders>
                <w:vAlign w:val="center"/>
              </w:tcPr>
              <w:p w14:paraId="0E4DC4A1" w14:textId="77777777" w:rsidR="006A27C9" w:rsidRPr="009E6F8E" w:rsidRDefault="006A27C9" w:rsidP="009307DA">
                <w:pPr>
                  <w:jc w:val="center"/>
                  <w:rPr>
                    <w:i/>
                    <w:iCs/>
                    <w:sz w:val="20"/>
                  </w:rPr>
                </w:pPr>
                <w:r w:rsidRPr="009E6F8E">
                  <w:rPr>
                    <w:rFonts w:ascii="MS Gothic" w:eastAsia="MS Gothic" w:hAnsi="MS Gothic" w:hint="eastAsia"/>
                    <w:i/>
                    <w:iCs/>
                    <w:sz w:val="20"/>
                  </w:rPr>
                  <w:t>☐</w:t>
                </w:r>
              </w:p>
            </w:tc>
          </w:sdtContent>
        </w:sdt>
        <w:tc>
          <w:tcPr>
            <w:tcW w:w="572" w:type="dxa"/>
            <w:tcBorders>
              <w:right w:val="nil"/>
            </w:tcBorders>
            <w:vAlign w:val="center"/>
          </w:tcPr>
          <w:p w14:paraId="587D1C0B" w14:textId="77777777" w:rsidR="006A27C9" w:rsidRPr="009E6F8E" w:rsidRDefault="006A27C9" w:rsidP="009307DA">
            <w:pPr>
              <w:jc w:val="center"/>
              <w:rPr>
                <w:i/>
                <w:iCs/>
                <w:sz w:val="20"/>
              </w:rPr>
            </w:pPr>
            <w:r w:rsidRPr="009E6F8E">
              <w:rPr>
                <w:i/>
                <w:iCs/>
                <w:sz w:val="20"/>
              </w:rPr>
              <w:t>No</w:t>
            </w:r>
          </w:p>
        </w:tc>
        <w:sdt>
          <w:sdtPr>
            <w:rPr>
              <w:i/>
              <w:iCs/>
              <w:sz w:val="20"/>
            </w:rPr>
            <w:id w:val="-12767909"/>
          </w:sdtPr>
          <w:sdtEndPr/>
          <w:sdtContent>
            <w:tc>
              <w:tcPr>
                <w:tcW w:w="959" w:type="dxa"/>
                <w:tcBorders>
                  <w:left w:val="nil"/>
                </w:tcBorders>
                <w:vAlign w:val="center"/>
              </w:tcPr>
              <w:p w14:paraId="52A9BDBE" w14:textId="77777777" w:rsidR="006A27C9" w:rsidRPr="009E6F8E" w:rsidRDefault="006A27C9" w:rsidP="009307DA">
                <w:pPr>
                  <w:jc w:val="center"/>
                  <w:rPr>
                    <w:i/>
                    <w:iCs/>
                    <w:sz w:val="20"/>
                  </w:rPr>
                </w:pPr>
                <w:r w:rsidRPr="009E6F8E">
                  <w:rPr>
                    <w:rFonts w:ascii="MS Gothic" w:eastAsia="MS Gothic" w:hAnsi="MS Gothic" w:hint="eastAsia"/>
                    <w:i/>
                    <w:iCs/>
                    <w:sz w:val="20"/>
                  </w:rPr>
                  <w:t>☐</w:t>
                </w:r>
              </w:p>
            </w:tc>
          </w:sdtContent>
        </w:sdt>
        <w:tc>
          <w:tcPr>
            <w:tcW w:w="2845" w:type="dxa"/>
            <w:gridSpan w:val="8"/>
            <w:vMerge/>
          </w:tcPr>
          <w:p w14:paraId="54E10381" w14:textId="77777777" w:rsidR="006A27C9" w:rsidRPr="009E6F8E" w:rsidRDefault="006A27C9" w:rsidP="006A27C9">
            <w:pPr>
              <w:rPr>
                <w:i/>
                <w:iCs/>
                <w:sz w:val="20"/>
              </w:rPr>
            </w:pPr>
          </w:p>
        </w:tc>
      </w:tr>
      <w:tr w:rsidR="009307DA" w14:paraId="2BE431CB" w14:textId="77777777" w:rsidTr="00A317D6">
        <w:tc>
          <w:tcPr>
            <w:tcW w:w="4540" w:type="dxa"/>
            <w:gridSpan w:val="5"/>
          </w:tcPr>
          <w:p w14:paraId="3F5DA73E" w14:textId="77777777" w:rsidR="006A27C9" w:rsidRPr="009E6F8E" w:rsidRDefault="006A27C9" w:rsidP="006A27C9">
            <w:pPr>
              <w:rPr>
                <w:i/>
                <w:iCs/>
                <w:sz w:val="20"/>
              </w:rPr>
            </w:pPr>
            <w:r w:rsidRPr="009E6F8E">
              <w:rPr>
                <w:i/>
                <w:iCs/>
                <w:sz w:val="20"/>
              </w:rPr>
              <w:t>Has anyone ever given you something like gifts, money, drugs, alcohol or protection for sex?</w:t>
            </w:r>
          </w:p>
        </w:tc>
        <w:tc>
          <w:tcPr>
            <w:tcW w:w="561" w:type="dxa"/>
            <w:tcBorders>
              <w:right w:val="nil"/>
            </w:tcBorders>
            <w:vAlign w:val="center"/>
          </w:tcPr>
          <w:p w14:paraId="06E5C39A" w14:textId="77777777" w:rsidR="006A27C9" w:rsidRPr="009E6F8E" w:rsidRDefault="006A27C9" w:rsidP="009307DA">
            <w:pPr>
              <w:jc w:val="center"/>
              <w:rPr>
                <w:i/>
                <w:iCs/>
                <w:sz w:val="20"/>
              </w:rPr>
            </w:pPr>
            <w:r w:rsidRPr="009E6F8E">
              <w:rPr>
                <w:i/>
                <w:iCs/>
                <w:sz w:val="20"/>
              </w:rPr>
              <w:t>Yes</w:t>
            </w:r>
          </w:p>
        </w:tc>
        <w:sdt>
          <w:sdtPr>
            <w:rPr>
              <w:i/>
              <w:iCs/>
              <w:sz w:val="20"/>
            </w:rPr>
            <w:id w:val="-1909219351"/>
          </w:sdtPr>
          <w:sdtEndPr/>
          <w:sdtContent>
            <w:tc>
              <w:tcPr>
                <w:tcW w:w="985" w:type="dxa"/>
                <w:gridSpan w:val="3"/>
                <w:tcBorders>
                  <w:left w:val="nil"/>
                </w:tcBorders>
                <w:vAlign w:val="center"/>
              </w:tcPr>
              <w:p w14:paraId="378DA8C3" w14:textId="77777777" w:rsidR="006A27C9" w:rsidRPr="009E6F8E" w:rsidRDefault="006A27C9" w:rsidP="009307DA">
                <w:pPr>
                  <w:jc w:val="center"/>
                  <w:rPr>
                    <w:i/>
                    <w:iCs/>
                    <w:sz w:val="20"/>
                  </w:rPr>
                </w:pPr>
                <w:r w:rsidRPr="009E6F8E">
                  <w:rPr>
                    <w:rFonts w:ascii="MS Gothic" w:eastAsia="MS Gothic" w:hAnsi="MS Gothic" w:hint="eastAsia"/>
                    <w:i/>
                    <w:iCs/>
                    <w:sz w:val="20"/>
                  </w:rPr>
                  <w:t>☐</w:t>
                </w:r>
              </w:p>
            </w:tc>
          </w:sdtContent>
        </w:sdt>
        <w:tc>
          <w:tcPr>
            <w:tcW w:w="572" w:type="dxa"/>
            <w:tcBorders>
              <w:right w:val="nil"/>
            </w:tcBorders>
            <w:vAlign w:val="center"/>
          </w:tcPr>
          <w:p w14:paraId="5090150F" w14:textId="77777777" w:rsidR="006A27C9" w:rsidRPr="009E6F8E" w:rsidRDefault="006A27C9" w:rsidP="009307DA">
            <w:pPr>
              <w:jc w:val="center"/>
              <w:rPr>
                <w:i/>
                <w:iCs/>
                <w:sz w:val="20"/>
              </w:rPr>
            </w:pPr>
            <w:r w:rsidRPr="009E6F8E">
              <w:rPr>
                <w:i/>
                <w:iCs/>
                <w:sz w:val="20"/>
              </w:rPr>
              <w:t>No</w:t>
            </w:r>
          </w:p>
        </w:tc>
        <w:sdt>
          <w:sdtPr>
            <w:rPr>
              <w:i/>
              <w:iCs/>
              <w:sz w:val="20"/>
            </w:rPr>
            <w:id w:val="476658230"/>
          </w:sdtPr>
          <w:sdtEndPr/>
          <w:sdtContent>
            <w:tc>
              <w:tcPr>
                <w:tcW w:w="959" w:type="dxa"/>
                <w:tcBorders>
                  <w:left w:val="nil"/>
                </w:tcBorders>
                <w:vAlign w:val="center"/>
              </w:tcPr>
              <w:p w14:paraId="4284C095" w14:textId="77777777" w:rsidR="006A27C9" w:rsidRPr="009E6F8E" w:rsidRDefault="006A27C9" w:rsidP="009307DA">
                <w:pPr>
                  <w:jc w:val="center"/>
                  <w:rPr>
                    <w:i/>
                    <w:iCs/>
                    <w:sz w:val="20"/>
                  </w:rPr>
                </w:pPr>
                <w:r w:rsidRPr="009E6F8E">
                  <w:rPr>
                    <w:rFonts w:ascii="MS Gothic" w:eastAsia="MS Gothic" w:hAnsi="MS Gothic" w:hint="eastAsia"/>
                    <w:i/>
                    <w:iCs/>
                    <w:sz w:val="20"/>
                  </w:rPr>
                  <w:t>☐</w:t>
                </w:r>
              </w:p>
            </w:tc>
          </w:sdtContent>
        </w:sdt>
        <w:tc>
          <w:tcPr>
            <w:tcW w:w="2845" w:type="dxa"/>
            <w:gridSpan w:val="8"/>
            <w:vMerge/>
          </w:tcPr>
          <w:p w14:paraId="79DCEFB0" w14:textId="77777777" w:rsidR="006A27C9" w:rsidRPr="009E6F8E" w:rsidRDefault="006A27C9" w:rsidP="006A27C9">
            <w:pPr>
              <w:rPr>
                <w:i/>
                <w:iCs/>
                <w:sz w:val="20"/>
              </w:rPr>
            </w:pPr>
          </w:p>
        </w:tc>
      </w:tr>
      <w:tr w:rsidR="009E6F8E" w14:paraId="414E1DE4" w14:textId="77777777" w:rsidTr="00FE0F9F">
        <w:tc>
          <w:tcPr>
            <w:tcW w:w="8331" w:type="dxa"/>
            <w:gridSpan w:val="13"/>
          </w:tcPr>
          <w:p w14:paraId="6C570026" w14:textId="77777777" w:rsidR="009E6F8E" w:rsidRPr="009E6F8E" w:rsidRDefault="009E6F8E" w:rsidP="006A27C9">
            <w:pPr>
              <w:rPr>
                <w:i/>
                <w:iCs/>
                <w:sz w:val="20"/>
              </w:rPr>
            </w:pPr>
            <w:r w:rsidRPr="009E6F8E">
              <w:rPr>
                <w:i/>
                <w:iCs/>
                <w:sz w:val="20"/>
              </w:rPr>
              <w:t>Patient is under 16 and assessed as competent to consent under the Fraser Guidelines?</w:t>
            </w:r>
          </w:p>
        </w:tc>
        <w:tc>
          <w:tcPr>
            <w:tcW w:w="561" w:type="dxa"/>
            <w:tcBorders>
              <w:right w:val="nil"/>
            </w:tcBorders>
          </w:tcPr>
          <w:p w14:paraId="60ADB5FA" w14:textId="77777777" w:rsidR="009E6F8E" w:rsidRPr="009E6F8E" w:rsidRDefault="009E6F8E" w:rsidP="006A27C9">
            <w:pPr>
              <w:rPr>
                <w:i/>
                <w:iCs/>
                <w:sz w:val="20"/>
              </w:rPr>
            </w:pPr>
            <w:r w:rsidRPr="009E6F8E">
              <w:rPr>
                <w:i/>
                <w:iCs/>
                <w:sz w:val="20"/>
              </w:rPr>
              <w:t>Yes</w:t>
            </w:r>
          </w:p>
        </w:tc>
        <w:sdt>
          <w:sdtPr>
            <w:rPr>
              <w:i/>
              <w:iCs/>
              <w:sz w:val="20"/>
            </w:rPr>
            <w:id w:val="-1470899674"/>
          </w:sdtPr>
          <w:sdtEndPr/>
          <w:sdtContent>
            <w:tc>
              <w:tcPr>
                <w:tcW w:w="524" w:type="dxa"/>
                <w:gridSpan w:val="2"/>
                <w:tcBorders>
                  <w:left w:val="nil"/>
                </w:tcBorders>
              </w:tcPr>
              <w:p w14:paraId="032B218C" w14:textId="77777777" w:rsidR="009E6F8E" w:rsidRPr="009E6F8E" w:rsidRDefault="009E6F8E" w:rsidP="006A27C9">
                <w:pPr>
                  <w:rPr>
                    <w:i/>
                    <w:iCs/>
                    <w:sz w:val="20"/>
                  </w:rPr>
                </w:pPr>
                <w:r w:rsidRPr="009E6F8E">
                  <w:rPr>
                    <w:rFonts w:ascii="MS Gothic" w:eastAsia="MS Gothic" w:hAnsi="MS Gothic" w:hint="eastAsia"/>
                    <w:i/>
                    <w:iCs/>
                    <w:sz w:val="20"/>
                  </w:rPr>
                  <w:t>☐</w:t>
                </w:r>
              </w:p>
            </w:tc>
          </w:sdtContent>
        </w:sdt>
        <w:tc>
          <w:tcPr>
            <w:tcW w:w="525" w:type="dxa"/>
            <w:gridSpan w:val="2"/>
            <w:tcBorders>
              <w:right w:val="nil"/>
            </w:tcBorders>
          </w:tcPr>
          <w:p w14:paraId="28B2B6A7" w14:textId="77777777" w:rsidR="009E6F8E" w:rsidRPr="009E6F8E" w:rsidRDefault="009E6F8E" w:rsidP="006A27C9">
            <w:pPr>
              <w:rPr>
                <w:i/>
                <w:iCs/>
                <w:sz w:val="20"/>
              </w:rPr>
            </w:pPr>
            <w:r w:rsidRPr="009E6F8E">
              <w:rPr>
                <w:i/>
                <w:iCs/>
                <w:sz w:val="20"/>
              </w:rPr>
              <w:t>No</w:t>
            </w:r>
          </w:p>
        </w:tc>
        <w:sdt>
          <w:sdtPr>
            <w:rPr>
              <w:i/>
              <w:iCs/>
              <w:sz w:val="20"/>
            </w:rPr>
            <w:id w:val="1957672215"/>
          </w:sdtPr>
          <w:sdtEndPr/>
          <w:sdtContent>
            <w:tc>
              <w:tcPr>
                <w:tcW w:w="521" w:type="dxa"/>
                <w:tcBorders>
                  <w:left w:val="nil"/>
                </w:tcBorders>
              </w:tcPr>
              <w:p w14:paraId="6B15E063" w14:textId="77777777" w:rsidR="009E6F8E" w:rsidRPr="009E6F8E" w:rsidRDefault="009E6F8E" w:rsidP="006A27C9">
                <w:pPr>
                  <w:rPr>
                    <w:i/>
                    <w:iCs/>
                    <w:sz w:val="20"/>
                  </w:rPr>
                </w:pPr>
                <w:r w:rsidRPr="009E6F8E">
                  <w:rPr>
                    <w:rFonts w:ascii="MS Gothic" w:eastAsia="MS Gothic" w:hAnsi="MS Gothic" w:hint="eastAsia"/>
                    <w:i/>
                    <w:iCs/>
                    <w:sz w:val="20"/>
                  </w:rPr>
                  <w:t>☐</w:t>
                </w:r>
              </w:p>
            </w:tc>
          </w:sdtContent>
        </w:sdt>
      </w:tr>
    </w:tbl>
    <w:p w14:paraId="6CDD8B44" w14:textId="77777777" w:rsidR="00E802D7" w:rsidRPr="00134318" w:rsidRDefault="00E802D7" w:rsidP="00B561C0">
      <w:pPr>
        <w:rPr>
          <w:sz w:val="6"/>
          <w:szCs w:val="6"/>
        </w:rPr>
      </w:pPr>
    </w:p>
    <w:p w14:paraId="0A34AEEF" w14:textId="27C96829" w:rsidR="000542AD" w:rsidRPr="00872626" w:rsidRDefault="000542AD" w:rsidP="00B561C0">
      <w:pPr>
        <w:rPr>
          <w:b/>
          <w:bCs/>
          <w:sz w:val="20"/>
          <w:u w:val="single"/>
        </w:rPr>
      </w:pPr>
      <w:r w:rsidRPr="00872626">
        <w:rPr>
          <w:b/>
          <w:bCs/>
          <w:sz w:val="20"/>
          <w:u w:val="single"/>
        </w:rPr>
        <w:t>Counselling</w:t>
      </w:r>
      <w:r w:rsidR="00872626" w:rsidRPr="00872626">
        <w:rPr>
          <w:b/>
          <w:bCs/>
          <w:sz w:val="20"/>
          <w:u w:val="single"/>
        </w:rPr>
        <w:t xml:space="preserve"> checklist</w:t>
      </w:r>
      <w:r w:rsidRPr="00872626">
        <w:rPr>
          <w:b/>
          <w:bCs/>
          <w:sz w:val="20"/>
          <w:u w:val="single"/>
        </w:rPr>
        <w:t xml:space="preserve"> to be </w:t>
      </w:r>
      <w:r w:rsidR="00872626" w:rsidRPr="00872626">
        <w:rPr>
          <w:b/>
          <w:bCs/>
          <w:sz w:val="20"/>
          <w:u w:val="single"/>
        </w:rPr>
        <w:t>discussed prior to treatment</w:t>
      </w:r>
      <w:r w:rsidR="002328D5">
        <w:rPr>
          <w:b/>
          <w:bCs/>
          <w:sz w:val="20"/>
          <w:u w:val="single"/>
        </w:rPr>
        <w:t xml:space="preserve"> </w:t>
      </w:r>
      <w:proofErr w:type="gramStart"/>
      <w:r w:rsidR="002328D5">
        <w:rPr>
          <w:b/>
          <w:bCs/>
          <w:sz w:val="20"/>
          <w:u w:val="single"/>
        </w:rPr>
        <w:t>( See</w:t>
      </w:r>
      <w:proofErr w:type="gramEnd"/>
      <w:r w:rsidR="002328D5">
        <w:rPr>
          <w:b/>
          <w:bCs/>
          <w:sz w:val="20"/>
          <w:u w:val="single"/>
        </w:rPr>
        <w:t xml:space="preserve"> LNG-EC PGD for full list) </w:t>
      </w:r>
    </w:p>
    <w:p w14:paraId="2227CAC9" w14:textId="77777777" w:rsidR="00E278A7" w:rsidRPr="00E802D7" w:rsidRDefault="00E278A7">
      <w:pPr>
        <w:rPr>
          <w:sz w:val="6"/>
          <w:szCs w:val="6"/>
        </w:rPr>
      </w:pPr>
    </w:p>
    <w:tbl>
      <w:tblPr>
        <w:tblStyle w:val="TableGrid"/>
        <w:tblW w:w="10411" w:type="dxa"/>
        <w:tblLook w:val="04A0" w:firstRow="1" w:lastRow="0" w:firstColumn="1" w:lastColumn="0" w:noHBand="0" w:noVBand="1"/>
      </w:tblPr>
      <w:tblGrid>
        <w:gridCol w:w="4654"/>
        <w:gridCol w:w="847"/>
        <w:gridCol w:w="4376"/>
        <w:gridCol w:w="534"/>
      </w:tblGrid>
      <w:tr w:rsidR="00C15AC2" w14:paraId="7C71E398" w14:textId="77777777" w:rsidTr="00FE6C6B">
        <w:trPr>
          <w:trHeight w:val="492"/>
        </w:trPr>
        <w:tc>
          <w:tcPr>
            <w:tcW w:w="4654" w:type="dxa"/>
            <w:vAlign w:val="center"/>
          </w:tcPr>
          <w:p w14:paraId="6B9B5131" w14:textId="77777777" w:rsidR="00C15AC2" w:rsidRDefault="00745C8D" w:rsidP="00B561C0">
            <w:pPr>
              <w:rPr>
                <w:sz w:val="20"/>
              </w:rPr>
            </w:pPr>
            <w:r>
              <w:rPr>
                <w:sz w:val="20"/>
              </w:rPr>
              <w:t>Cu-IUD</w:t>
            </w:r>
            <w:r w:rsidR="00D03F1D">
              <w:rPr>
                <w:sz w:val="20"/>
              </w:rPr>
              <w:t xml:space="preserve"> discussed as most effective 1</w:t>
            </w:r>
            <w:r w:rsidR="00D03F1D" w:rsidRPr="00D03F1D">
              <w:rPr>
                <w:sz w:val="20"/>
                <w:vertAlign w:val="superscript"/>
              </w:rPr>
              <w:t>st</w:t>
            </w:r>
            <w:r w:rsidR="00D03F1D">
              <w:rPr>
                <w:sz w:val="20"/>
              </w:rPr>
              <w:t xml:space="preserve"> line option</w:t>
            </w:r>
          </w:p>
        </w:tc>
        <w:sdt>
          <w:sdtPr>
            <w:rPr>
              <w:sz w:val="20"/>
            </w:rPr>
            <w:id w:val="379068784"/>
          </w:sdtPr>
          <w:sdtEndPr/>
          <w:sdtContent>
            <w:tc>
              <w:tcPr>
                <w:tcW w:w="847" w:type="dxa"/>
                <w:vAlign w:val="center"/>
              </w:tcPr>
              <w:p w14:paraId="4086AC47" w14:textId="77777777" w:rsidR="00C15AC2" w:rsidRDefault="00F25F0B" w:rsidP="00F25F0B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4376" w:type="dxa"/>
            <w:vAlign w:val="center"/>
          </w:tcPr>
          <w:p w14:paraId="098BF3CB" w14:textId="77777777" w:rsidR="00C15AC2" w:rsidRDefault="00430FEC" w:rsidP="00B561C0">
            <w:pPr>
              <w:rPr>
                <w:sz w:val="20"/>
              </w:rPr>
            </w:pPr>
            <w:r>
              <w:rPr>
                <w:sz w:val="20"/>
              </w:rPr>
              <w:t xml:space="preserve">If oral EC fails, no evidence </w:t>
            </w:r>
            <w:r w:rsidR="000B6315">
              <w:rPr>
                <w:sz w:val="20"/>
              </w:rPr>
              <w:t>of harm to pregnancy</w:t>
            </w:r>
          </w:p>
        </w:tc>
        <w:sdt>
          <w:sdtPr>
            <w:rPr>
              <w:sz w:val="20"/>
            </w:rPr>
            <w:id w:val="-1975439249"/>
          </w:sdtPr>
          <w:sdtEndPr/>
          <w:sdtContent>
            <w:tc>
              <w:tcPr>
                <w:tcW w:w="534" w:type="dxa"/>
                <w:vAlign w:val="center"/>
              </w:tcPr>
              <w:p w14:paraId="5914579C" w14:textId="77777777" w:rsidR="00C15AC2" w:rsidRDefault="00F25F0B" w:rsidP="00F25F0B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</w:tr>
      <w:tr w:rsidR="00C15AC2" w14:paraId="3F4C55D7" w14:textId="77777777" w:rsidTr="00FE6C6B">
        <w:trPr>
          <w:trHeight w:val="278"/>
        </w:trPr>
        <w:tc>
          <w:tcPr>
            <w:tcW w:w="4654" w:type="dxa"/>
            <w:vAlign w:val="center"/>
          </w:tcPr>
          <w:p w14:paraId="38353BF3" w14:textId="77777777" w:rsidR="00C15AC2" w:rsidRDefault="00E51537" w:rsidP="00B561C0">
            <w:pPr>
              <w:rPr>
                <w:sz w:val="20"/>
              </w:rPr>
            </w:pPr>
            <w:r>
              <w:rPr>
                <w:sz w:val="20"/>
              </w:rPr>
              <w:t>Mode of action, efficacy and failure rates</w:t>
            </w:r>
          </w:p>
        </w:tc>
        <w:sdt>
          <w:sdtPr>
            <w:rPr>
              <w:sz w:val="20"/>
            </w:rPr>
            <w:id w:val="686177327"/>
          </w:sdtPr>
          <w:sdtEndPr/>
          <w:sdtContent>
            <w:tc>
              <w:tcPr>
                <w:tcW w:w="847" w:type="dxa"/>
                <w:vAlign w:val="center"/>
              </w:tcPr>
              <w:p w14:paraId="6D49AB52" w14:textId="77777777" w:rsidR="00C15AC2" w:rsidRDefault="00D03F1D" w:rsidP="00F25F0B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4376" w:type="dxa"/>
            <w:vAlign w:val="center"/>
          </w:tcPr>
          <w:p w14:paraId="3E3E6505" w14:textId="77777777" w:rsidR="00C15AC2" w:rsidRDefault="00694EF6" w:rsidP="00B561C0">
            <w:pPr>
              <w:rPr>
                <w:sz w:val="20"/>
              </w:rPr>
            </w:pPr>
            <w:r>
              <w:rPr>
                <w:sz w:val="20"/>
              </w:rPr>
              <w:t>Return if further episode of UPSI</w:t>
            </w:r>
          </w:p>
        </w:tc>
        <w:sdt>
          <w:sdtPr>
            <w:rPr>
              <w:sz w:val="20"/>
            </w:rPr>
            <w:id w:val="-54698051"/>
          </w:sdtPr>
          <w:sdtEndPr/>
          <w:sdtContent>
            <w:tc>
              <w:tcPr>
                <w:tcW w:w="534" w:type="dxa"/>
                <w:vAlign w:val="center"/>
              </w:tcPr>
              <w:p w14:paraId="7AB650F2" w14:textId="77777777" w:rsidR="00C15AC2" w:rsidRDefault="00D03F1D" w:rsidP="00F25F0B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</w:tr>
      <w:tr w:rsidR="00C15AC2" w14:paraId="3A2E6225" w14:textId="77777777" w:rsidTr="00FE6C6B">
        <w:trPr>
          <w:trHeight w:val="492"/>
        </w:trPr>
        <w:tc>
          <w:tcPr>
            <w:tcW w:w="4654" w:type="dxa"/>
            <w:vAlign w:val="center"/>
          </w:tcPr>
          <w:p w14:paraId="6E85F1BE" w14:textId="77777777" w:rsidR="00C15AC2" w:rsidRDefault="00FE2A06" w:rsidP="00B561C0">
            <w:pPr>
              <w:rPr>
                <w:sz w:val="20"/>
              </w:rPr>
            </w:pPr>
            <w:r>
              <w:rPr>
                <w:sz w:val="20"/>
              </w:rPr>
              <w:t>Explain common side effects</w:t>
            </w:r>
          </w:p>
        </w:tc>
        <w:sdt>
          <w:sdtPr>
            <w:rPr>
              <w:sz w:val="20"/>
            </w:rPr>
            <w:id w:val="-434443913"/>
          </w:sdtPr>
          <w:sdtEndPr/>
          <w:sdtContent>
            <w:tc>
              <w:tcPr>
                <w:tcW w:w="847" w:type="dxa"/>
                <w:vAlign w:val="center"/>
              </w:tcPr>
              <w:p w14:paraId="239801A8" w14:textId="77777777" w:rsidR="00C15AC2" w:rsidRDefault="00D03F1D" w:rsidP="00F25F0B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4376" w:type="dxa"/>
            <w:vAlign w:val="center"/>
          </w:tcPr>
          <w:p w14:paraId="198458C9" w14:textId="77777777" w:rsidR="00C15AC2" w:rsidRDefault="00EB00CC" w:rsidP="00B561C0">
            <w:pPr>
              <w:rPr>
                <w:sz w:val="20"/>
              </w:rPr>
            </w:pPr>
            <w:r>
              <w:rPr>
                <w:sz w:val="20"/>
              </w:rPr>
              <w:t>When to seek medical advice (i.e. if severe abdominal pain occurs)</w:t>
            </w:r>
          </w:p>
        </w:tc>
        <w:sdt>
          <w:sdtPr>
            <w:rPr>
              <w:sz w:val="20"/>
            </w:rPr>
            <w:id w:val="1741135486"/>
          </w:sdtPr>
          <w:sdtEndPr/>
          <w:sdtContent>
            <w:tc>
              <w:tcPr>
                <w:tcW w:w="534" w:type="dxa"/>
                <w:vAlign w:val="center"/>
              </w:tcPr>
              <w:p w14:paraId="054EC6D4" w14:textId="77777777" w:rsidR="00C15AC2" w:rsidRDefault="002C74B3" w:rsidP="00F25F0B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</w:tr>
      <w:tr w:rsidR="00C15AC2" w14:paraId="0E0E3715" w14:textId="77777777" w:rsidTr="00FE6C6B">
        <w:trPr>
          <w:trHeight w:val="739"/>
        </w:trPr>
        <w:tc>
          <w:tcPr>
            <w:tcW w:w="4654" w:type="dxa"/>
            <w:vAlign w:val="center"/>
          </w:tcPr>
          <w:p w14:paraId="207808F3" w14:textId="27704BE2" w:rsidR="00C15AC2" w:rsidRDefault="005E418E" w:rsidP="00B561C0">
            <w:pPr>
              <w:rPr>
                <w:sz w:val="20"/>
              </w:rPr>
            </w:pPr>
            <w:r>
              <w:rPr>
                <w:sz w:val="20"/>
              </w:rPr>
              <w:t>Return for repeat dose</w:t>
            </w:r>
            <w:r w:rsidR="00B4495C">
              <w:rPr>
                <w:sz w:val="20"/>
              </w:rPr>
              <w:t xml:space="preserve"> if vomiting occurs within</w:t>
            </w:r>
            <w:r w:rsidR="001A2609">
              <w:rPr>
                <w:sz w:val="20"/>
              </w:rPr>
              <w:t xml:space="preserve"> </w:t>
            </w:r>
            <w:r w:rsidR="002328D5">
              <w:rPr>
                <w:sz w:val="20"/>
              </w:rPr>
              <w:t>3</w:t>
            </w:r>
            <w:r w:rsidR="001A2609">
              <w:rPr>
                <w:sz w:val="20"/>
              </w:rPr>
              <w:t xml:space="preserve"> hours of </w:t>
            </w:r>
            <w:r w:rsidR="00CD417E">
              <w:rPr>
                <w:sz w:val="20"/>
              </w:rPr>
              <w:t xml:space="preserve">taking </w:t>
            </w:r>
            <w:r w:rsidR="001A2609">
              <w:rPr>
                <w:sz w:val="20"/>
              </w:rPr>
              <w:t>LNG-EC or</w:t>
            </w:r>
            <w:r w:rsidR="00B4495C">
              <w:rPr>
                <w:sz w:val="20"/>
              </w:rPr>
              <w:t xml:space="preserve"> 3 hours</w:t>
            </w:r>
            <w:r w:rsidR="008E638E">
              <w:rPr>
                <w:sz w:val="20"/>
              </w:rPr>
              <w:t xml:space="preserve"> of </w:t>
            </w:r>
            <w:r w:rsidR="00292726">
              <w:rPr>
                <w:sz w:val="20"/>
              </w:rPr>
              <w:t xml:space="preserve">taking </w:t>
            </w:r>
            <w:r w:rsidR="001A2609">
              <w:rPr>
                <w:sz w:val="20"/>
              </w:rPr>
              <w:t>UPA-EC</w:t>
            </w:r>
            <w:r w:rsidR="00B4495C">
              <w:rPr>
                <w:sz w:val="20"/>
              </w:rPr>
              <w:t xml:space="preserve"> </w:t>
            </w:r>
          </w:p>
        </w:tc>
        <w:sdt>
          <w:sdtPr>
            <w:rPr>
              <w:sz w:val="20"/>
            </w:rPr>
            <w:id w:val="-1225057616"/>
          </w:sdtPr>
          <w:sdtEndPr/>
          <w:sdtContent>
            <w:tc>
              <w:tcPr>
                <w:tcW w:w="847" w:type="dxa"/>
                <w:vAlign w:val="center"/>
              </w:tcPr>
              <w:p w14:paraId="37FC0E25" w14:textId="77777777" w:rsidR="00C15AC2" w:rsidRDefault="00D03F1D" w:rsidP="00F25F0B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4376" w:type="dxa"/>
            <w:vAlign w:val="center"/>
          </w:tcPr>
          <w:p w14:paraId="5BB7804D" w14:textId="77777777" w:rsidR="00C15AC2" w:rsidRDefault="00662782" w:rsidP="00B561C0">
            <w:pPr>
              <w:rPr>
                <w:sz w:val="20"/>
              </w:rPr>
            </w:pPr>
            <w:r>
              <w:rPr>
                <w:sz w:val="20"/>
              </w:rPr>
              <w:t>Take pregnancy test if no normal menstrual period occurs within 3 weeks of UPSI</w:t>
            </w:r>
          </w:p>
        </w:tc>
        <w:sdt>
          <w:sdtPr>
            <w:rPr>
              <w:sz w:val="20"/>
            </w:rPr>
            <w:id w:val="-938132412"/>
          </w:sdtPr>
          <w:sdtEndPr/>
          <w:sdtContent>
            <w:tc>
              <w:tcPr>
                <w:tcW w:w="534" w:type="dxa"/>
                <w:vAlign w:val="center"/>
              </w:tcPr>
              <w:p w14:paraId="29C1E22A" w14:textId="77777777" w:rsidR="00C15AC2" w:rsidRDefault="00D03F1D" w:rsidP="00F25F0B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</w:tr>
      <w:tr w:rsidR="00AA2AA2" w14:paraId="5022C429" w14:textId="77777777" w:rsidTr="00FE6C6B">
        <w:trPr>
          <w:trHeight w:val="739"/>
        </w:trPr>
        <w:tc>
          <w:tcPr>
            <w:tcW w:w="4654" w:type="dxa"/>
            <w:vAlign w:val="center"/>
          </w:tcPr>
          <w:p w14:paraId="5263E197" w14:textId="77777777" w:rsidR="00AA2AA2" w:rsidRDefault="00AA2AA2" w:rsidP="00B561C0">
            <w:pPr>
              <w:rPr>
                <w:sz w:val="20"/>
              </w:rPr>
            </w:pPr>
            <w:r>
              <w:rPr>
                <w:sz w:val="20"/>
              </w:rPr>
              <w:t>Next period may be a little early or late and light bleeding may occur over next few days (not to be counted as a period)</w:t>
            </w:r>
          </w:p>
        </w:tc>
        <w:sdt>
          <w:sdtPr>
            <w:rPr>
              <w:sz w:val="20"/>
            </w:rPr>
            <w:id w:val="2114238143"/>
          </w:sdtPr>
          <w:sdtContent>
            <w:tc>
              <w:tcPr>
                <w:tcW w:w="847" w:type="dxa"/>
                <w:vAlign w:val="center"/>
              </w:tcPr>
              <w:p w14:paraId="5CD24A33" w14:textId="77777777" w:rsidR="00AA2AA2" w:rsidRDefault="00AA2AA2" w:rsidP="00F25F0B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4376" w:type="dxa"/>
            <w:vAlign w:val="center"/>
          </w:tcPr>
          <w:p w14:paraId="0A757965" w14:textId="12C68B3B" w:rsidR="00AA2AA2" w:rsidRDefault="00AA2AA2" w:rsidP="00B561C0">
            <w:pPr>
              <w:rPr>
                <w:sz w:val="20"/>
              </w:rPr>
            </w:pPr>
            <w:r>
              <w:rPr>
                <w:sz w:val="20"/>
              </w:rPr>
              <w:t>Patient</w:t>
            </w:r>
            <w:r w:rsidR="00B85DAE">
              <w:rPr>
                <w:sz w:val="20"/>
              </w:rPr>
              <w:t xml:space="preserve">s prescribed </w:t>
            </w:r>
            <w:r>
              <w:rPr>
                <w:sz w:val="20"/>
              </w:rPr>
              <w:t>GLP-1</w:t>
            </w:r>
            <w:r w:rsidR="006620F1">
              <w:rPr>
                <w:sz w:val="20"/>
              </w:rPr>
              <w:t xml:space="preserve"> </w:t>
            </w:r>
            <w:r w:rsidR="00A90422">
              <w:rPr>
                <w:sz w:val="20"/>
              </w:rPr>
              <w:t>counselled</w:t>
            </w:r>
            <w:r>
              <w:rPr>
                <w:sz w:val="20"/>
              </w:rPr>
              <w:t xml:space="preserve"> as per PGD</w:t>
            </w:r>
            <w:r w:rsidR="00B85DAE">
              <w:rPr>
                <w:sz w:val="20"/>
              </w:rPr>
              <w:t xml:space="preserve"> and provided </w:t>
            </w:r>
            <w:proofErr w:type="spellStart"/>
            <w:r w:rsidR="00B85DAE">
              <w:rPr>
                <w:sz w:val="20"/>
              </w:rPr>
              <w:t>CoSRH</w:t>
            </w:r>
            <w:proofErr w:type="spellEnd"/>
            <w:r w:rsidR="00B85DAE">
              <w:rPr>
                <w:sz w:val="20"/>
              </w:rPr>
              <w:t xml:space="preserve"> leaflet</w:t>
            </w:r>
          </w:p>
        </w:tc>
        <w:sdt>
          <w:sdtPr>
            <w:rPr>
              <w:sz w:val="20"/>
            </w:rPr>
            <w:id w:val="-1446850598"/>
          </w:sdtPr>
          <w:sdtContent>
            <w:tc>
              <w:tcPr>
                <w:tcW w:w="534" w:type="dxa"/>
                <w:vAlign w:val="center"/>
              </w:tcPr>
              <w:p w14:paraId="57BEDCA0" w14:textId="77777777" w:rsidR="00AA2AA2" w:rsidRDefault="00AA2AA2" w:rsidP="00F25F0B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</w:tr>
      <w:tr w:rsidR="00AA2AA2" w14:paraId="56507B2D" w14:textId="77777777" w:rsidTr="00FE6C6B">
        <w:trPr>
          <w:trHeight w:val="278"/>
        </w:trPr>
        <w:tc>
          <w:tcPr>
            <w:tcW w:w="4654" w:type="dxa"/>
            <w:vAlign w:val="center"/>
          </w:tcPr>
          <w:p w14:paraId="4B52EDC0" w14:textId="77777777" w:rsidR="00AA2AA2" w:rsidRDefault="00AA2AA2" w:rsidP="00B561C0">
            <w:pPr>
              <w:rPr>
                <w:sz w:val="20"/>
              </w:rPr>
            </w:pPr>
          </w:p>
        </w:tc>
        <w:tc>
          <w:tcPr>
            <w:tcW w:w="847" w:type="dxa"/>
            <w:vAlign w:val="center"/>
          </w:tcPr>
          <w:p w14:paraId="4777CEFE" w14:textId="77777777" w:rsidR="00AA2AA2" w:rsidRDefault="00AA2AA2" w:rsidP="00F25F0B">
            <w:pPr>
              <w:jc w:val="center"/>
              <w:rPr>
                <w:rFonts w:ascii="MS Gothic" w:eastAsia="MS Gothic" w:hAnsi="MS Gothic" w:hint="eastAsia"/>
                <w:sz w:val="20"/>
              </w:rPr>
            </w:pPr>
          </w:p>
        </w:tc>
        <w:tc>
          <w:tcPr>
            <w:tcW w:w="4376" w:type="dxa"/>
            <w:vAlign w:val="center"/>
          </w:tcPr>
          <w:p w14:paraId="5A4CC3DC" w14:textId="68924E4D" w:rsidR="00AA2AA2" w:rsidRDefault="00AA2AA2" w:rsidP="00B561C0">
            <w:pPr>
              <w:rPr>
                <w:sz w:val="20"/>
              </w:rPr>
            </w:pPr>
            <w:r>
              <w:rPr>
                <w:sz w:val="20"/>
              </w:rPr>
              <w:t>Patient issued with PIL</w:t>
            </w:r>
          </w:p>
        </w:tc>
        <w:sdt>
          <w:sdtPr>
            <w:rPr>
              <w:sz w:val="20"/>
            </w:rPr>
            <w:id w:val="-1037436952"/>
          </w:sdtPr>
          <w:sdtContent>
            <w:tc>
              <w:tcPr>
                <w:tcW w:w="534" w:type="dxa"/>
                <w:vAlign w:val="center"/>
              </w:tcPr>
              <w:p w14:paraId="4E02A3BD" w14:textId="7FC1B5D2" w:rsidR="00AA2AA2" w:rsidRDefault="00FE6C6B" w:rsidP="00F25F0B">
                <w:pPr>
                  <w:jc w:val="center"/>
                  <w:rPr>
                    <w:rFonts w:ascii="MS Gothic" w:eastAsia="MS Gothic" w:hAnsi="MS Gothic" w:hint="eastAsia"/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</w:tr>
    </w:tbl>
    <w:p w14:paraId="60CC3129" w14:textId="77777777" w:rsidR="004C688D" w:rsidRPr="002E4151" w:rsidRDefault="004C688D" w:rsidP="00B561C0">
      <w:pPr>
        <w:rPr>
          <w:sz w:val="6"/>
          <w:szCs w:val="6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07"/>
        <w:gridCol w:w="1307"/>
        <w:gridCol w:w="925"/>
        <w:gridCol w:w="851"/>
        <w:gridCol w:w="838"/>
        <w:gridCol w:w="1307"/>
        <w:gridCol w:w="1307"/>
        <w:gridCol w:w="658"/>
        <w:gridCol w:w="649"/>
        <w:gridCol w:w="344"/>
        <w:gridCol w:w="963"/>
      </w:tblGrid>
      <w:tr w:rsidR="00EE7F08" w14:paraId="121A7EC8" w14:textId="77777777" w:rsidTr="004D0A8F">
        <w:trPr>
          <w:jc w:val="center"/>
        </w:trPr>
        <w:tc>
          <w:tcPr>
            <w:tcW w:w="10456" w:type="dxa"/>
            <w:gridSpan w:val="11"/>
            <w:shd w:val="clear" w:color="auto" w:fill="D0CECE" w:themeFill="background2" w:themeFillShade="E6"/>
          </w:tcPr>
          <w:p w14:paraId="1486CAB0" w14:textId="77777777" w:rsidR="00EE7F08" w:rsidRPr="00F36198" w:rsidRDefault="00EE7F08" w:rsidP="00B561C0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Regular contraception advice</w:t>
            </w:r>
            <w:r w:rsidR="001C598E">
              <w:rPr>
                <w:b/>
                <w:bCs/>
                <w:sz w:val="20"/>
              </w:rPr>
              <w:t xml:space="preserve"> (where appropriate)</w:t>
            </w:r>
          </w:p>
        </w:tc>
      </w:tr>
      <w:tr w:rsidR="00584E07" w14:paraId="19C1B370" w14:textId="77777777" w:rsidTr="00D04D46">
        <w:trPr>
          <w:jc w:val="center"/>
        </w:trPr>
        <w:tc>
          <w:tcPr>
            <w:tcW w:w="10456" w:type="dxa"/>
            <w:gridSpan w:val="11"/>
          </w:tcPr>
          <w:p w14:paraId="1D7E8504" w14:textId="77777777" w:rsidR="00584E07" w:rsidRPr="001C598E" w:rsidRDefault="00584E07" w:rsidP="00B561C0">
            <w:pPr>
              <w:rPr>
                <w:sz w:val="20"/>
              </w:rPr>
            </w:pPr>
            <w:r w:rsidRPr="001C598E">
              <w:rPr>
                <w:sz w:val="20"/>
              </w:rPr>
              <w:t>Current contraception (please circle</w:t>
            </w:r>
            <w:r w:rsidR="00EB63AC" w:rsidRPr="001C598E">
              <w:rPr>
                <w:sz w:val="20"/>
              </w:rPr>
              <w:t>)</w:t>
            </w:r>
          </w:p>
        </w:tc>
      </w:tr>
      <w:tr w:rsidR="00D10EED" w14:paraId="0CA747AE" w14:textId="77777777" w:rsidTr="008A4A73">
        <w:trPr>
          <w:trHeight w:val="361"/>
          <w:jc w:val="center"/>
        </w:trPr>
        <w:tc>
          <w:tcPr>
            <w:tcW w:w="1307" w:type="dxa"/>
            <w:vAlign w:val="center"/>
          </w:tcPr>
          <w:p w14:paraId="370D8004" w14:textId="77777777" w:rsidR="00D10EED" w:rsidRDefault="00D10EED" w:rsidP="00CD3CE8">
            <w:pPr>
              <w:jc w:val="center"/>
              <w:rPr>
                <w:sz w:val="20"/>
              </w:rPr>
            </w:pPr>
            <w:r>
              <w:rPr>
                <w:sz w:val="20"/>
              </w:rPr>
              <w:t>COC</w:t>
            </w:r>
          </w:p>
        </w:tc>
        <w:tc>
          <w:tcPr>
            <w:tcW w:w="1307" w:type="dxa"/>
            <w:vAlign w:val="center"/>
          </w:tcPr>
          <w:p w14:paraId="1BF4F95D" w14:textId="77777777" w:rsidR="00D10EED" w:rsidRDefault="00D10EED" w:rsidP="00CD3CE8">
            <w:pPr>
              <w:jc w:val="center"/>
              <w:rPr>
                <w:sz w:val="20"/>
              </w:rPr>
            </w:pPr>
            <w:r>
              <w:rPr>
                <w:sz w:val="20"/>
              </w:rPr>
              <w:t>POP</w:t>
            </w:r>
          </w:p>
        </w:tc>
        <w:tc>
          <w:tcPr>
            <w:tcW w:w="925" w:type="dxa"/>
            <w:vAlign w:val="center"/>
          </w:tcPr>
          <w:p w14:paraId="200F2B72" w14:textId="77777777" w:rsidR="00D10EED" w:rsidRDefault="00D10EED" w:rsidP="00CD3CE8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Patch</w:t>
            </w:r>
          </w:p>
        </w:tc>
        <w:tc>
          <w:tcPr>
            <w:tcW w:w="1689" w:type="dxa"/>
            <w:gridSpan w:val="2"/>
            <w:vAlign w:val="center"/>
          </w:tcPr>
          <w:p w14:paraId="010272E9" w14:textId="77777777" w:rsidR="00D10EED" w:rsidRDefault="00D10EED" w:rsidP="00CD3CE8">
            <w:pPr>
              <w:jc w:val="center"/>
              <w:rPr>
                <w:sz w:val="20"/>
              </w:rPr>
            </w:pPr>
            <w:r>
              <w:rPr>
                <w:sz w:val="20"/>
              </w:rPr>
              <w:t>Injection</w:t>
            </w:r>
          </w:p>
        </w:tc>
        <w:tc>
          <w:tcPr>
            <w:tcW w:w="1307" w:type="dxa"/>
            <w:vAlign w:val="center"/>
          </w:tcPr>
          <w:p w14:paraId="55FEF47D" w14:textId="77777777" w:rsidR="00D10EED" w:rsidRDefault="00D10EED" w:rsidP="00CD3CE8">
            <w:pPr>
              <w:jc w:val="center"/>
              <w:rPr>
                <w:sz w:val="20"/>
              </w:rPr>
            </w:pPr>
            <w:r>
              <w:rPr>
                <w:sz w:val="20"/>
              </w:rPr>
              <w:t>Implant</w:t>
            </w:r>
          </w:p>
        </w:tc>
        <w:tc>
          <w:tcPr>
            <w:tcW w:w="1307" w:type="dxa"/>
            <w:vAlign w:val="center"/>
          </w:tcPr>
          <w:p w14:paraId="30F640D2" w14:textId="77777777" w:rsidR="00D10EED" w:rsidRDefault="00D10EED" w:rsidP="00CD3CE8">
            <w:pPr>
              <w:jc w:val="center"/>
              <w:rPr>
                <w:sz w:val="20"/>
              </w:rPr>
            </w:pPr>
            <w:r>
              <w:rPr>
                <w:sz w:val="20"/>
              </w:rPr>
              <w:t>IUD</w:t>
            </w:r>
          </w:p>
        </w:tc>
        <w:tc>
          <w:tcPr>
            <w:tcW w:w="1307" w:type="dxa"/>
            <w:gridSpan w:val="2"/>
            <w:vAlign w:val="center"/>
          </w:tcPr>
          <w:p w14:paraId="72217C52" w14:textId="77777777" w:rsidR="00D10EED" w:rsidRDefault="00D10EED" w:rsidP="00CD3CE8">
            <w:pPr>
              <w:jc w:val="center"/>
              <w:rPr>
                <w:sz w:val="20"/>
              </w:rPr>
            </w:pPr>
            <w:r>
              <w:rPr>
                <w:sz w:val="20"/>
              </w:rPr>
              <w:t>Condoms</w:t>
            </w:r>
          </w:p>
        </w:tc>
        <w:tc>
          <w:tcPr>
            <w:tcW w:w="1307" w:type="dxa"/>
            <w:gridSpan w:val="2"/>
            <w:vAlign w:val="center"/>
          </w:tcPr>
          <w:p w14:paraId="09AB534C" w14:textId="77777777" w:rsidR="008A4A73" w:rsidRDefault="00D10EED" w:rsidP="008A4A7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</w:tr>
      <w:tr w:rsidR="00013316" w14:paraId="21997C28" w14:textId="77777777" w:rsidTr="00D04D46">
        <w:trPr>
          <w:jc w:val="center"/>
        </w:trPr>
        <w:tc>
          <w:tcPr>
            <w:tcW w:w="10456" w:type="dxa"/>
            <w:gridSpan w:val="11"/>
          </w:tcPr>
          <w:p w14:paraId="0875931D" w14:textId="77777777" w:rsidR="00013316" w:rsidRPr="00CA2C7C" w:rsidRDefault="00013316" w:rsidP="00B561C0">
            <w:pPr>
              <w:rPr>
                <w:sz w:val="6"/>
                <w:szCs w:val="6"/>
              </w:rPr>
            </w:pPr>
          </w:p>
        </w:tc>
      </w:tr>
      <w:tr w:rsidR="00980177" w14:paraId="60293B20" w14:textId="77777777" w:rsidTr="00CE6EB6">
        <w:trPr>
          <w:jc w:val="center"/>
        </w:trPr>
        <w:tc>
          <w:tcPr>
            <w:tcW w:w="3539" w:type="dxa"/>
            <w:gridSpan w:val="3"/>
          </w:tcPr>
          <w:p w14:paraId="183CBBFD" w14:textId="77777777" w:rsidR="00980177" w:rsidRDefault="00980177" w:rsidP="00B561C0">
            <w:pPr>
              <w:rPr>
                <w:sz w:val="20"/>
              </w:rPr>
            </w:pPr>
            <w:r>
              <w:rPr>
                <w:sz w:val="20"/>
              </w:rPr>
              <w:t xml:space="preserve">Bridging </w:t>
            </w:r>
            <w:r w:rsidR="00AB25F8">
              <w:rPr>
                <w:sz w:val="20"/>
              </w:rPr>
              <w:t>Contraception /</w:t>
            </w:r>
            <w:r>
              <w:rPr>
                <w:sz w:val="20"/>
              </w:rPr>
              <w:t xml:space="preserve"> Quick start contraception discussed</w:t>
            </w:r>
          </w:p>
        </w:tc>
        <w:tc>
          <w:tcPr>
            <w:tcW w:w="851" w:type="dxa"/>
            <w:tcBorders>
              <w:right w:val="nil"/>
            </w:tcBorders>
          </w:tcPr>
          <w:p w14:paraId="6D0487E3" w14:textId="77777777" w:rsidR="00980177" w:rsidRDefault="00980177" w:rsidP="00B561C0">
            <w:pPr>
              <w:rPr>
                <w:sz w:val="20"/>
              </w:rPr>
            </w:pPr>
            <w:r>
              <w:rPr>
                <w:sz w:val="20"/>
              </w:rPr>
              <w:t xml:space="preserve">Yes </w:t>
            </w:r>
            <w:sdt>
              <w:sdtPr>
                <w:rPr>
                  <w:sz w:val="20"/>
                </w:rPr>
                <w:id w:val="1184171246"/>
              </w:sdtPr>
              <w:sdtEndPr/>
              <w:sdtContent>
                <w:r w:rsidR="00CE6EB6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</w:tc>
        <w:tc>
          <w:tcPr>
            <w:tcW w:w="838" w:type="dxa"/>
            <w:tcBorders>
              <w:left w:val="nil"/>
            </w:tcBorders>
          </w:tcPr>
          <w:p w14:paraId="61DE0B65" w14:textId="77777777" w:rsidR="00980177" w:rsidRDefault="00980177" w:rsidP="00B561C0">
            <w:pPr>
              <w:rPr>
                <w:sz w:val="20"/>
              </w:rPr>
            </w:pPr>
            <w:r>
              <w:rPr>
                <w:sz w:val="20"/>
              </w:rPr>
              <w:t>No</w:t>
            </w:r>
            <w:r w:rsidR="00AD1328">
              <w:rPr>
                <w:sz w:val="20"/>
              </w:rPr>
              <w:t xml:space="preserve"> </w:t>
            </w:r>
            <w:r w:rsidR="00D04D46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2076570137"/>
              </w:sdtPr>
              <w:sdtEndPr/>
              <w:sdtContent>
                <w:r w:rsidR="00AD1328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14:paraId="1E680C51" w14:textId="77777777" w:rsidR="00980177" w:rsidRDefault="00980177" w:rsidP="00B561C0">
            <w:pPr>
              <w:rPr>
                <w:sz w:val="20"/>
              </w:rPr>
            </w:pPr>
          </w:p>
        </w:tc>
        <w:tc>
          <w:tcPr>
            <w:tcW w:w="3272" w:type="dxa"/>
            <w:gridSpan w:val="3"/>
          </w:tcPr>
          <w:p w14:paraId="18AD451D" w14:textId="77777777" w:rsidR="00980177" w:rsidRDefault="00980177" w:rsidP="00B561C0">
            <w:pPr>
              <w:rPr>
                <w:sz w:val="20"/>
              </w:rPr>
            </w:pPr>
            <w:r>
              <w:rPr>
                <w:sz w:val="20"/>
              </w:rPr>
              <w:t>Barrier method contraception discussed</w:t>
            </w:r>
          </w:p>
        </w:tc>
        <w:tc>
          <w:tcPr>
            <w:tcW w:w="993" w:type="dxa"/>
            <w:gridSpan w:val="2"/>
            <w:tcBorders>
              <w:right w:val="nil"/>
            </w:tcBorders>
          </w:tcPr>
          <w:p w14:paraId="4A411A2A" w14:textId="77777777" w:rsidR="00980177" w:rsidRDefault="00980177" w:rsidP="00B561C0">
            <w:pPr>
              <w:rPr>
                <w:sz w:val="20"/>
              </w:rPr>
            </w:pPr>
            <w:r>
              <w:rPr>
                <w:sz w:val="20"/>
              </w:rPr>
              <w:t>Yes</w:t>
            </w:r>
            <w:r w:rsidR="009A3C1C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1074892159"/>
              </w:sdtPr>
              <w:sdtEndPr/>
              <w:sdtContent>
                <w:r w:rsidR="00CE6EB6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14:paraId="3E9592AD" w14:textId="77777777" w:rsidR="00980177" w:rsidRDefault="00980177" w:rsidP="00B561C0">
            <w:pPr>
              <w:rPr>
                <w:sz w:val="20"/>
              </w:rPr>
            </w:pPr>
          </w:p>
        </w:tc>
        <w:tc>
          <w:tcPr>
            <w:tcW w:w="963" w:type="dxa"/>
            <w:tcBorders>
              <w:left w:val="nil"/>
            </w:tcBorders>
          </w:tcPr>
          <w:p w14:paraId="0B28D363" w14:textId="77777777" w:rsidR="00980177" w:rsidRDefault="00980177" w:rsidP="00B561C0">
            <w:pPr>
              <w:rPr>
                <w:sz w:val="20"/>
              </w:rPr>
            </w:pPr>
            <w:r>
              <w:rPr>
                <w:sz w:val="20"/>
              </w:rPr>
              <w:t>No</w:t>
            </w:r>
            <w:r w:rsidR="0027396B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1677878511"/>
              </w:sdtPr>
              <w:sdtEndPr/>
              <w:sdtContent>
                <w:r w:rsidR="0027396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14:paraId="38423CF4" w14:textId="77777777" w:rsidR="00980177" w:rsidRDefault="00980177" w:rsidP="00B561C0">
            <w:pPr>
              <w:rPr>
                <w:sz w:val="20"/>
              </w:rPr>
            </w:pPr>
          </w:p>
        </w:tc>
      </w:tr>
      <w:tr w:rsidR="00CE6EB6" w14:paraId="72E3ED13" w14:textId="77777777" w:rsidTr="00843B2F">
        <w:trPr>
          <w:jc w:val="center"/>
        </w:trPr>
        <w:tc>
          <w:tcPr>
            <w:tcW w:w="4390" w:type="dxa"/>
            <w:gridSpan w:val="4"/>
          </w:tcPr>
          <w:p w14:paraId="28CE1657" w14:textId="77777777" w:rsidR="00CE6EB6" w:rsidRDefault="00CE6EB6" w:rsidP="00B561C0">
            <w:pPr>
              <w:rPr>
                <w:sz w:val="20"/>
              </w:rPr>
            </w:pPr>
            <w:r>
              <w:rPr>
                <w:sz w:val="20"/>
              </w:rPr>
              <w:t>Client declined ongoing contraception/advice</w:t>
            </w:r>
          </w:p>
          <w:p w14:paraId="053BC7AC" w14:textId="77777777" w:rsidR="00CA2C7C" w:rsidRPr="00CA2C7C" w:rsidRDefault="00CA2C7C" w:rsidP="00B561C0">
            <w:pPr>
              <w:rPr>
                <w:sz w:val="6"/>
                <w:szCs w:val="6"/>
              </w:rPr>
            </w:pPr>
          </w:p>
        </w:tc>
        <w:sdt>
          <w:sdtPr>
            <w:rPr>
              <w:sz w:val="20"/>
            </w:rPr>
            <w:id w:val="1777442625"/>
          </w:sdtPr>
          <w:sdtEndPr/>
          <w:sdtContent>
            <w:tc>
              <w:tcPr>
                <w:tcW w:w="838" w:type="dxa"/>
              </w:tcPr>
              <w:p w14:paraId="6167D093" w14:textId="77777777" w:rsidR="00CE6EB6" w:rsidRDefault="00CE6EB6" w:rsidP="00A235D8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5228" w:type="dxa"/>
            <w:gridSpan w:val="6"/>
          </w:tcPr>
          <w:p w14:paraId="66B96EFE" w14:textId="77777777" w:rsidR="00CE6EB6" w:rsidRDefault="00CE6EB6" w:rsidP="00AD1328">
            <w:pPr>
              <w:jc w:val="right"/>
              <w:rPr>
                <w:sz w:val="20"/>
              </w:rPr>
            </w:pPr>
          </w:p>
        </w:tc>
      </w:tr>
    </w:tbl>
    <w:p w14:paraId="2D0AD3D6" w14:textId="77777777" w:rsidR="008C39A3" w:rsidRPr="002E4151" w:rsidRDefault="008C39A3" w:rsidP="00B561C0">
      <w:pPr>
        <w:rPr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838"/>
        <w:gridCol w:w="871"/>
        <w:gridCol w:w="871"/>
        <w:gridCol w:w="872"/>
        <w:gridCol w:w="871"/>
        <w:gridCol w:w="780"/>
        <w:gridCol w:w="91"/>
        <w:gridCol w:w="872"/>
      </w:tblGrid>
      <w:tr w:rsidR="00B77D67" w14:paraId="6A33571D" w14:textId="77777777" w:rsidTr="004D0A8F">
        <w:tc>
          <w:tcPr>
            <w:tcW w:w="10456" w:type="dxa"/>
            <w:gridSpan w:val="9"/>
            <w:shd w:val="clear" w:color="auto" w:fill="D0CECE" w:themeFill="background2" w:themeFillShade="E6"/>
          </w:tcPr>
          <w:p w14:paraId="136D7BCE" w14:textId="77777777" w:rsidR="00B77D67" w:rsidRPr="00B77D67" w:rsidRDefault="00B77D67" w:rsidP="00B561C0">
            <w:pPr>
              <w:rPr>
                <w:b/>
                <w:bCs/>
                <w:sz w:val="20"/>
              </w:rPr>
            </w:pPr>
            <w:r w:rsidRPr="00B77D67">
              <w:rPr>
                <w:b/>
                <w:bCs/>
                <w:sz w:val="20"/>
              </w:rPr>
              <w:t>Planned treatment</w:t>
            </w:r>
          </w:p>
        </w:tc>
      </w:tr>
      <w:tr w:rsidR="00B77D67" w14:paraId="536439D7" w14:textId="77777777" w:rsidTr="00A235D8">
        <w:tc>
          <w:tcPr>
            <w:tcW w:w="4390" w:type="dxa"/>
            <w:vAlign w:val="center"/>
          </w:tcPr>
          <w:p w14:paraId="4EA1E61A" w14:textId="77777777" w:rsidR="00B77D67" w:rsidRDefault="009129A7" w:rsidP="009129A7">
            <w:pPr>
              <w:rPr>
                <w:sz w:val="20"/>
              </w:rPr>
            </w:pPr>
            <w:r>
              <w:rPr>
                <w:sz w:val="20"/>
              </w:rPr>
              <w:t>Cu-IUD has been offered to client</w:t>
            </w:r>
          </w:p>
        </w:tc>
        <w:sdt>
          <w:sdtPr>
            <w:rPr>
              <w:sz w:val="20"/>
            </w:rPr>
            <w:id w:val="-1797821081"/>
          </w:sdtPr>
          <w:sdtEndPr/>
          <w:sdtContent>
            <w:tc>
              <w:tcPr>
                <w:tcW w:w="838" w:type="dxa"/>
                <w:vAlign w:val="center"/>
              </w:tcPr>
              <w:p w14:paraId="340542DF" w14:textId="77777777" w:rsidR="00B77D67" w:rsidRDefault="004D2260" w:rsidP="00A235D8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4265" w:type="dxa"/>
            <w:gridSpan w:val="5"/>
          </w:tcPr>
          <w:p w14:paraId="48E32D2B" w14:textId="77777777" w:rsidR="00B77D67" w:rsidRDefault="008B119E" w:rsidP="00B561C0">
            <w:pPr>
              <w:rPr>
                <w:sz w:val="20"/>
              </w:rPr>
            </w:pPr>
            <w:r>
              <w:rPr>
                <w:sz w:val="20"/>
              </w:rPr>
              <w:t>Too late for any EC (refer to SHS or GP)</w:t>
            </w:r>
          </w:p>
        </w:tc>
        <w:sdt>
          <w:sdtPr>
            <w:rPr>
              <w:sz w:val="20"/>
            </w:rPr>
            <w:id w:val="325174590"/>
          </w:sdtPr>
          <w:sdtEndPr/>
          <w:sdtContent>
            <w:tc>
              <w:tcPr>
                <w:tcW w:w="963" w:type="dxa"/>
                <w:gridSpan w:val="2"/>
                <w:vAlign w:val="center"/>
              </w:tcPr>
              <w:p w14:paraId="4E48A163" w14:textId="77777777" w:rsidR="00B77D67" w:rsidRDefault="00F93BD8" w:rsidP="00A235D8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</w:tr>
      <w:tr w:rsidR="00B77D67" w14:paraId="04A2F4EE" w14:textId="77777777" w:rsidTr="00C85F5E">
        <w:tc>
          <w:tcPr>
            <w:tcW w:w="4390" w:type="dxa"/>
          </w:tcPr>
          <w:p w14:paraId="470BD601" w14:textId="77777777" w:rsidR="00C85F5E" w:rsidRDefault="00E330B8" w:rsidP="00B561C0">
            <w:pPr>
              <w:rPr>
                <w:sz w:val="20"/>
              </w:rPr>
            </w:pPr>
            <w:r>
              <w:rPr>
                <w:sz w:val="20"/>
              </w:rPr>
              <w:t>U</w:t>
            </w:r>
            <w:r w:rsidR="00021A7B">
              <w:rPr>
                <w:sz w:val="20"/>
              </w:rPr>
              <w:t>PA-EC</w:t>
            </w:r>
            <w:r>
              <w:rPr>
                <w:sz w:val="20"/>
              </w:rPr>
              <w:t xml:space="preserve"> 30mg as single dose</w:t>
            </w:r>
          </w:p>
          <w:p w14:paraId="2C1DC998" w14:textId="77777777" w:rsidR="00C85F5E" w:rsidRPr="00C85F5E" w:rsidRDefault="00C85F5E" w:rsidP="00B561C0">
            <w:pPr>
              <w:rPr>
                <w:sz w:val="6"/>
                <w:szCs w:val="6"/>
              </w:rPr>
            </w:pPr>
          </w:p>
          <w:p w14:paraId="0DCB8EE9" w14:textId="77777777" w:rsidR="00825AB2" w:rsidRDefault="00825AB2" w:rsidP="00B561C0">
            <w:pPr>
              <w:rPr>
                <w:sz w:val="20"/>
              </w:rPr>
            </w:pPr>
            <w:r>
              <w:rPr>
                <w:sz w:val="20"/>
              </w:rPr>
              <w:t xml:space="preserve">Batch no:                       Expiry date:  </w:t>
            </w:r>
            <w:proofErr w:type="gramStart"/>
            <w:r>
              <w:rPr>
                <w:sz w:val="20"/>
              </w:rPr>
              <w:t>/  /</w:t>
            </w:r>
            <w:proofErr w:type="gramEnd"/>
          </w:p>
        </w:tc>
        <w:sdt>
          <w:sdtPr>
            <w:rPr>
              <w:sz w:val="20"/>
            </w:rPr>
            <w:id w:val="1809895970"/>
          </w:sdtPr>
          <w:sdtEndPr/>
          <w:sdtContent>
            <w:tc>
              <w:tcPr>
                <w:tcW w:w="838" w:type="dxa"/>
                <w:vAlign w:val="center"/>
              </w:tcPr>
              <w:p w14:paraId="55362715" w14:textId="77777777" w:rsidR="00B77D67" w:rsidRDefault="004D2260" w:rsidP="00A235D8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4265" w:type="dxa"/>
            <w:gridSpan w:val="5"/>
          </w:tcPr>
          <w:p w14:paraId="19863170" w14:textId="77777777" w:rsidR="00B77D67" w:rsidRDefault="008B119E" w:rsidP="00B561C0">
            <w:pPr>
              <w:rPr>
                <w:sz w:val="20"/>
              </w:rPr>
            </w:pPr>
            <w:r>
              <w:rPr>
                <w:sz w:val="20"/>
              </w:rPr>
              <w:t>Too late for UPA-EC or LNG-EC</w:t>
            </w:r>
            <w:r w:rsidR="00100403">
              <w:rPr>
                <w:sz w:val="20"/>
              </w:rPr>
              <w:t xml:space="preserve"> / not indicated</w:t>
            </w:r>
            <w:r>
              <w:rPr>
                <w:sz w:val="20"/>
              </w:rPr>
              <w:t xml:space="preserve"> but declines Cu-IUD (refer to SHS or GP)</w:t>
            </w:r>
          </w:p>
        </w:tc>
        <w:sdt>
          <w:sdtPr>
            <w:rPr>
              <w:sz w:val="20"/>
            </w:rPr>
            <w:id w:val="2026672684"/>
          </w:sdtPr>
          <w:sdtEndPr/>
          <w:sdtContent>
            <w:tc>
              <w:tcPr>
                <w:tcW w:w="963" w:type="dxa"/>
                <w:gridSpan w:val="2"/>
                <w:vAlign w:val="center"/>
              </w:tcPr>
              <w:p w14:paraId="4C23633D" w14:textId="77777777" w:rsidR="00B77D67" w:rsidRDefault="00F93BD8" w:rsidP="00A235D8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</w:tr>
      <w:tr w:rsidR="00B77D67" w14:paraId="6BE1F3A0" w14:textId="77777777" w:rsidTr="00C85F5E">
        <w:tc>
          <w:tcPr>
            <w:tcW w:w="4390" w:type="dxa"/>
          </w:tcPr>
          <w:p w14:paraId="7A9AF2CC" w14:textId="77777777" w:rsidR="00B77D67" w:rsidRDefault="00021A7B" w:rsidP="00B561C0">
            <w:pPr>
              <w:rPr>
                <w:sz w:val="20"/>
              </w:rPr>
            </w:pPr>
            <w:r>
              <w:rPr>
                <w:sz w:val="20"/>
              </w:rPr>
              <w:t>LNG-EC 1500mcg as single dose (via PGD)</w:t>
            </w:r>
          </w:p>
          <w:p w14:paraId="25617FFC" w14:textId="77777777" w:rsidR="00C85F5E" w:rsidRPr="00C85F5E" w:rsidRDefault="00C85F5E" w:rsidP="00B561C0">
            <w:pPr>
              <w:rPr>
                <w:sz w:val="6"/>
                <w:szCs w:val="6"/>
              </w:rPr>
            </w:pPr>
          </w:p>
          <w:p w14:paraId="2877B466" w14:textId="77777777" w:rsidR="00B26917" w:rsidRDefault="00B26917" w:rsidP="00B561C0">
            <w:pPr>
              <w:rPr>
                <w:sz w:val="20"/>
              </w:rPr>
            </w:pPr>
            <w:r>
              <w:rPr>
                <w:sz w:val="20"/>
              </w:rPr>
              <w:t>Batch no:                       Expiry date:   /   /</w:t>
            </w:r>
          </w:p>
        </w:tc>
        <w:sdt>
          <w:sdtPr>
            <w:rPr>
              <w:sz w:val="20"/>
            </w:rPr>
            <w:id w:val="1662589927"/>
          </w:sdtPr>
          <w:sdtEndPr/>
          <w:sdtContent>
            <w:tc>
              <w:tcPr>
                <w:tcW w:w="838" w:type="dxa"/>
                <w:vAlign w:val="center"/>
              </w:tcPr>
              <w:p w14:paraId="13507C55" w14:textId="77777777" w:rsidR="00B77D67" w:rsidRDefault="004D2260" w:rsidP="00A235D8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4265" w:type="dxa"/>
            <w:gridSpan w:val="5"/>
          </w:tcPr>
          <w:p w14:paraId="11BE831A" w14:textId="77777777" w:rsidR="00CC6789" w:rsidRDefault="00CC6789" w:rsidP="00CC6789">
            <w:pPr>
              <w:rPr>
                <w:b/>
                <w:bCs/>
                <w:sz w:val="20"/>
              </w:rPr>
            </w:pPr>
            <w:r>
              <w:rPr>
                <w:sz w:val="20"/>
              </w:rPr>
              <w:t>LN</w:t>
            </w:r>
            <w:r w:rsidR="00EB43F6">
              <w:rPr>
                <w:sz w:val="20"/>
              </w:rPr>
              <w:t>G</w:t>
            </w:r>
            <w:r>
              <w:rPr>
                <w:sz w:val="20"/>
              </w:rPr>
              <w:t xml:space="preserve">-EC 3000mcg as single dose (via PGD) – </w:t>
            </w:r>
            <w:r w:rsidRPr="002D084A">
              <w:rPr>
                <w:b/>
                <w:bCs/>
                <w:sz w:val="20"/>
              </w:rPr>
              <w:t>unlicensed</w:t>
            </w:r>
          </w:p>
          <w:p w14:paraId="54B83517" w14:textId="77777777" w:rsidR="00B77D67" w:rsidRDefault="00CC6789" w:rsidP="00CC6789">
            <w:pPr>
              <w:rPr>
                <w:sz w:val="20"/>
              </w:rPr>
            </w:pPr>
            <w:r>
              <w:rPr>
                <w:sz w:val="20"/>
              </w:rPr>
              <w:t>Batch no:                       Expiry date:   /   /</w:t>
            </w:r>
          </w:p>
        </w:tc>
        <w:sdt>
          <w:sdtPr>
            <w:rPr>
              <w:sz w:val="20"/>
            </w:rPr>
            <w:id w:val="1934547882"/>
          </w:sdtPr>
          <w:sdtEndPr/>
          <w:sdtContent>
            <w:tc>
              <w:tcPr>
                <w:tcW w:w="963" w:type="dxa"/>
                <w:gridSpan w:val="2"/>
                <w:vAlign w:val="center"/>
              </w:tcPr>
              <w:p w14:paraId="39D9997C" w14:textId="77777777" w:rsidR="00B77D67" w:rsidRDefault="00F93BD8" w:rsidP="00A235D8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</w:tr>
      <w:tr w:rsidR="00A07040" w14:paraId="2939AAD8" w14:textId="77777777" w:rsidTr="00A07040">
        <w:tc>
          <w:tcPr>
            <w:tcW w:w="4390" w:type="dxa"/>
            <w:vMerge w:val="restart"/>
            <w:vAlign w:val="center"/>
          </w:tcPr>
          <w:p w14:paraId="564C2933" w14:textId="77777777" w:rsidR="00A07040" w:rsidRDefault="00A07040" w:rsidP="00B561C0">
            <w:pPr>
              <w:rPr>
                <w:sz w:val="20"/>
              </w:rPr>
            </w:pPr>
            <w:r>
              <w:rPr>
                <w:sz w:val="20"/>
              </w:rPr>
              <w:t>No EC required</w:t>
            </w:r>
          </w:p>
        </w:tc>
        <w:sdt>
          <w:sdtPr>
            <w:rPr>
              <w:sz w:val="20"/>
            </w:rPr>
            <w:id w:val="360712423"/>
          </w:sdtPr>
          <w:sdtEndPr/>
          <w:sdtContent>
            <w:tc>
              <w:tcPr>
                <w:tcW w:w="838" w:type="dxa"/>
                <w:vMerge w:val="restart"/>
                <w:vAlign w:val="center"/>
              </w:tcPr>
              <w:p w14:paraId="42D56EE8" w14:textId="77777777" w:rsidR="00A07040" w:rsidRDefault="00A07040" w:rsidP="00A235D8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5228" w:type="dxa"/>
            <w:gridSpan w:val="7"/>
          </w:tcPr>
          <w:p w14:paraId="110C8AE8" w14:textId="77777777" w:rsidR="00A07040" w:rsidRDefault="00A07040" w:rsidP="00B561C0">
            <w:pPr>
              <w:rPr>
                <w:sz w:val="20"/>
              </w:rPr>
            </w:pPr>
            <w:r w:rsidRPr="00E50F66">
              <w:rPr>
                <w:b/>
                <w:bCs/>
                <w:sz w:val="20"/>
              </w:rPr>
              <w:t>Referral</w:t>
            </w:r>
          </w:p>
        </w:tc>
      </w:tr>
      <w:tr w:rsidR="00A07040" w14:paraId="1121B4CD" w14:textId="77777777" w:rsidTr="00AB4A44">
        <w:tc>
          <w:tcPr>
            <w:tcW w:w="4390" w:type="dxa"/>
            <w:vMerge/>
          </w:tcPr>
          <w:p w14:paraId="245BDBAA" w14:textId="77777777" w:rsidR="00A07040" w:rsidRPr="00C72838" w:rsidRDefault="00A07040" w:rsidP="00B561C0">
            <w:pPr>
              <w:rPr>
                <w:b/>
                <w:bCs/>
                <w:sz w:val="20"/>
              </w:rPr>
            </w:pPr>
          </w:p>
        </w:tc>
        <w:tc>
          <w:tcPr>
            <w:tcW w:w="838" w:type="dxa"/>
            <w:vMerge/>
          </w:tcPr>
          <w:p w14:paraId="7306CF43" w14:textId="77777777" w:rsidR="00A07040" w:rsidRPr="00C72838" w:rsidRDefault="00A07040" w:rsidP="00B561C0">
            <w:pPr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right w:val="nil"/>
            </w:tcBorders>
          </w:tcPr>
          <w:p w14:paraId="674A3A9E" w14:textId="77777777" w:rsidR="00A07040" w:rsidRPr="00E50F66" w:rsidRDefault="00A07040" w:rsidP="00E50F66">
            <w:pPr>
              <w:jc w:val="center"/>
              <w:rPr>
                <w:sz w:val="20"/>
              </w:rPr>
            </w:pPr>
            <w:r w:rsidRPr="00E50F66">
              <w:rPr>
                <w:sz w:val="20"/>
              </w:rPr>
              <w:t>SHS</w:t>
            </w:r>
          </w:p>
        </w:tc>
        <w:sdt>
          <w:sdtPr>
            <w:rPr>
              <w:sz w:val="20"/>
            </w:rPr>
            <w:id w:val="-728766790"/>
          </w:sdtPr>
          <w:sdtEndPr/>
          <w:sdtContent>
            <w:tc>
              <w:tcPr>
                <w:tcW w:w="871" w:type="dxa"/>
                <w:tcBorders>
                  <w:left w:val="nil"/>
                </w:tcBorders>
              </w:tcPr>
              <w:p w14:paraId="25B7B437" w14:textId="77777777" w:rsidR="00A07040" w:rsidRPr="00E50F66" w:rsidRDefault="00A07040" w:rsidP="00E50F66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872" w:type="dxa"/>
            <w:tcBorders>
              <w:right w:val="nil"/>
            </w:tcBorders>
          </w:tcPr>
          <w:p w14:paraId="13895C47" w14:textId="77777777" w:rsidR="00A07040" w:rsidRPr="00E50F66" w:rsidRDefault="00A07040" w:rsidP="00E50F66">
            <w:pPr>
              <w:jc w:val="center"/>
              <w:rPr>
                <w:sz w:val="20"/>
              </w:rPr>
            </w:pPr>
            <w:r w:rsidRPr="00E50F66">
              <w:rPr>
                <w:sz w:val="20"/>
              </w:rPr>
              <w:t>OOH</w:t>
            </w:r>
          </w:p>
        </w:tc>
        <w:sdt>
          <w:sdtPr>
            <w:rPr>
              <w:sz w:val="20"/>
            </w:rPr>
            <w:id w:val="-1607809552"/>
          </w:sdtPr>
          <w:sdtEndPr/>
          <w:sdtContent>
            <w:tc>
              <w:tcPr>
                <w:tcW w:w="871" w:type="dxa"/>
                <w:tcBorders>
                  <w:left w:val="nil"/>
                </w:tcBorders>
              </w:tcPr>
              <w:p w14:paraId="17A5CF69" w14:textId="77777777" w:rsidR="00A07040" w:rsidRPr="00E50F66" w:rsidRDefault="00A07040" w:rsidP="00E50F66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871" w:type="dxa"/>
            <w:gridSpan w:val="2"/>
            <w:tcBorders>
              <w:right w:val="nil"/>
            </w:tcBorders>
          </w:tcPr>
          <w:p w14:paraId="4F12AAC9" w14:textId="77777777" w:rsidR="00A07040" w:rsidRPr="00E50F66" w:rsidRDefault="00A07040" w:rsidP="00E50F66">
            <w:pPr>
              <w:jc w:val="center"/>
              <w:rPr>
                <w:sz w:val="20"/>
              </w:rPr>
            </w:pPr>
            <w:r w:rsidRPr="00E50F66">
              <w:rPr>
                <w:sz w:val="20"/>
              </w:rPr>
              <w:t>GP</w:t>
            </w:r>
          </w:p>
        </w:tc>
        <w:sdt>
          <w:sdtPr>
            <w:rPr>
              <w:sz w:val="20"/>
            </w:rPr>
            <w:id w:val="1264953114"/>
          </w:sdtPr>
          <w:sdtEndPr/>
          <w:sdtContent>
            <w:tc>
              <w:tcPr>
                <w:tcW w:w="872" w:type="dxa"/>
                <w:tcBorders>
                  <w:left w:val="nil"/>
                </w:tcBorders>
              </w:tcPr>
              <w:p w14:paraId="1A2ED157" w14:textId="77777777" w:rsidR="00A07040" w:rsidRPr="00E50F66" w:rsidRDefault="00A07040" w:rsidP="00E50F66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</w:tr>
    </w:tbl>
    <w:p w14:paraId="5521C6CE" w14:textId="77777777" w:rsidR="00B77D67" w:rsidRPr="00507561" w:rsidRDefault="00B77D67" w:rsidP="00B561C0">
      <w:pPr>
        <w:rPr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850"/>
        <w:gridCol w:w="851"/>
        <w:gridCol w:w="850"/>
        <w:gridCol w:w="822"/>
      </w:tblGrid>
      <w:tr w:rsidR="004B49A1" w14:paraId="7BA5C301" w14:textId="77777777" w:rsidTr="004D0A8F">
        <w:tc>
          <w:tcPr>
            <w:tcW w:w="10456" w:type="dxa"/>
            <w:gridSpan w:val="5"/>
            <w:shd w:val="clear" w:color="auto" w:fill="D0CECE" w:themeFill="background2" w:themeFillShade="E6"/>
          </w:tcPr>
          <w:p w14:paraId="0BD4BEBB" w14:textId="77777777" w:rsidR="004B49A1" w:rsidRPr="004B49A1" w:rsidRDefault="004B49A1" w:rsidP="00B561C0">
            <w:pPr>
              <w:rPr>
                <w:b/>
                <w:bCs/>
                <w:sz w:val="20"/>
              </w:rPr>
            </w:pPr>
            <w:r w:rsidRPr="004B49A1">
              <w:rPr>
                <w:b/>
                <w:bCs/>
                <w:sz w:val="20"/>
              </w:rPr>
              <w:t>Sexually transmitted infections (STI)</w:t>
            </w:r>
            <w:r w:rsidR="00053DF0">
              <w:rPr>
                <w:b/>
                <w:bCs/>
                <w:sz w:val="20"/>
              </w:rPr>
              <w:t xml:space="preserve"> where appropriate</w:t>
            </w:r>
          </w:p>
        </w:tc>
      </w:tr>
      <w:tr w:rsidR="00D57BBF" w14:paraId="293ABFA7" w14:textId="77777777" w:rsidTr="00AB4A44">
        <w:tc>
          <w:tcPr>
            <w:tcW w:w="7083" w:type="dxa"/>
          </w:tcPr>
          <w:p w14:paraId="2136EA9C" w14:textId="77777777" w:rsidR="00D57BBF" w:rsidRDefault="0095580C" w:rsidP="00B561C0">
            <w:pPr>
              <w:rPr>
                <w:sz w:val="20"/>
              </w:rPr>
            </w:pPr>
            <w:r>
              <w:rPr>
                <w:sz w:val="20"/>
              </w:rPr>
              <w:t>STI risk discussed</w:t>
            </w:r>
          </w:p>
        </w:tc>
        <w:tc>
          <w:tcPr>
            <w:tcW w:w="850" w:type="dxa"/>
            <w:tcBorders>
              <w:right w:val="nil"/>
            </w:tcBorders>
          </w:tcPr>
          <w:p w14:paraId="52D33637" w14:textId="77777777" w:rsidR="00D57BBF" w:rsidRDefault="0095580C" w:rsidP="00A22A0B">
            <w:pPr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sdt>
          <w:sdtPr>
            <w:rPr>
              <w:sz w:val="20"/>
            </w:rPr>
            <w:id w:val="-1185202405"/>
          </w:sdtPr>
          <w:sdtEndPr/>
          <w:sdtContent>
            <w:tc>
              <w:tcPr>
                <w:tcW w:w="851" w:type="dxa"/>
                <w:tcBorders>
                  <w:left w:val="nil"/>
                  <w:right w:val="nil"/>
                </w:tcBorders>
              </w:tcPr>
              <w:p w14:paraId="0BD3CA21" w14:textId="77777777" w:rsidR="00D57BBF" w:rsidRDefault="00E0509D" w:rsidP="00A22A0B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850" w:type="dxa"/>
            <w:tcBorders>
              <w:left w:val="nil"/>
              <w:right w:val="nil"/>
            </w:tcBorders>
          </w:tcPr>
          <w:p w14:paraId="56FE07EA" w14:textId="77777777" w:rsidR="00D57BBF" w:rsidRDefault="0095580C" w:rsidP="00A22A0B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sdt>
          <w:sdtPr>
            <w:rPr>
              <w:sz w:val="20"/>
            </w:rPr>
            <w:id w:val="-1947075566"/>
          </w:sdtPr>
          <w:sdtEndPr/>
          <w:sdtContent>
            <w:tc>
              <w:tcPr>
                <w:tcW w:w="822" w:type="dxa"/>
                <w:tcBorders>
                  <w:left w:val="nil"/>
                </w:tcBorders>
              </w:tcPr>
              <w:p w14:paraId="6A827120" w14:textId="77777777" w:rsidR="00D57BBF" w:rsidRDefault="00E0509D" w:rsidP="00A22A0B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</w:tr>
      <w:tr w:rsidR="00D57BBF" w14:paraId="0DA920ED" w14:textId="77777777" w:rsidTr="00AB4A44">
        <w:tc>
          <w:tcPr>
            <w:tcW w:w="7083" w:type="dxa"/>
          </w:tcPr>
          <w:p w14:paraId="4DD73A24" w14:textId="77777777" w:rsidR="00D57BBF" w:rsidRDefault="0095580C" w:rsidP="00B561C0">
            <w:pPr>
              <w:rPr>
                <w:sz w:val="20"/>
              </w:rPr>
            </w:pPr>
            <w:r>
              <w:rPr>
                <w:sz w:val="20"/>
              </w:rPr>
              <w:t>How</w:t>
            </w:r>
            <w:r w:rsidR="00E0509D">
              <w:rPr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 w:rsidR="00847457">
              <w:rPr>
                <w:sz w:val="20"/>
              </w:rPr>
              <w:t xml:space="preserve"> </w:t>
            </w:r>
            <w:r>
              <w:rPr>
                <w:sz w:val="20"/>
              </w:rPr>
              <w:t>where to access testing / treatment discussed</w:t>
            </w:r>
          </w:p>
        </w:tc>
        <w:tc>
          <w:tcPr>
            <w:tcW w:w="850" w:type="dxa"/>
            <w:tcBorders>
              <w:right w:val="nil"/>
            </w:tcBorders>
          </w:tcPr>
          <w:p w14:paraId="54DE5410" w14:textId="77777777" w:rsidR="00D57BBF" w:rsidRDefault="00EB2A91" w:rsidP="00A22A0B">
            <w:pPr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sdt>
          <w:sdtPr>
            <w:rPr>
              <w:sz w:val="20"/>
            </w:rPr>
            <w:id w:val="1820452872"/>
          </w:sdtPr>
          <w:sdtEndPr/>
          <w:sdtContent>
            <w:tc>
              <w:tcPr>
                <w:tcW w:w="851" w:type="dxa"/>
                <w:tcBorders>
                  <w:left w:val="nil"/>
                  <w:right w:val="nil"/>
                </w:tcBorders>
              </w:tcPr>
              <w:p w14:paraId="704BD39C" w14:textId="77777777" w:rsidR="00D57BBF" w:rsidRDefault="00E0509D" w:rsidP="00A22A0B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850" w:type="dxa"/>
            <w:tcBorders>
              <w:left w:val="nil"/>
              <w:right w:val="nil"/>
            </w:tcBorders>
          </w:tcPr>
          <w:p w14:paraId="2801F3CC" w14:textId="77777777" w:rsidR="00D57BBF" w:rsidRDefault="00EB2A91" w:rsidP="00A22A0B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sdt>
          <w:sdtPr>
            <w:rPr>
              <w:sz w:val="20"/>
            </w:rPr>
            <w:id w:val="-235392286"/>
          </w:sdtPr>
          <w:sdtEndPr/>
          <w:sdtContent>
            <w:tc>
              <w:tcPr>
                <w:tcW w:w="822" w:type="dxa"/>
                <w:tcBorders>
                  <w:left w:val="nil"/>
                </w:tcBorders>
              </w:tcPr>
              <w:p w14:paraId="6DF290C7" w14:textId="77777777" w:rsidR="00D57BBF" w:rsidRDefault="00E0509D" w:rsidP="00A22A0B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</w:tr>
      <w:tr w:rsidR="00D57BBF" w14:paraId="05725939" w14:textId="77777777" w:rsidTr="00AB4A44">
        <w:tc>
          <w:tcPr>
            <w:tcW w:w="7083" w:type="dxa"/>
          </w:tcPr>
          <w:p w14:paraId="2C60D6AD" w14:textId="77777777" w:rsidR="00D57BBF" w:rsidRDefault="00A90688" w:rsidP="00B561C0">
            <w:pPr>
              <w:rPr>
                <w:sz w:val="20"/>
              </w:rPr>
            </w:pPr>
            <w:r>
              <w:rPr>
                <w:sz w:val="20"/>
              </w:rPr>
              <w:t>14-day</w:t>
            </w:r>
            <w:r w:rsidR="00D91985">
              <w:rPr>
                <w:sz w:val="20"/>
              </w:rPr>
              <w:t xml:space="preserve"> window for chlamydia, </w:t>
            </w:r>
            <w:r w:rsidR="004F1E74">
              <w:rPr>
                <w:sz w:val="20"/>
              </w:rPr>
              <w:t>gonococcal, trichom</w:t>
            </w:r>
            <w:r w:rsidR="00537982">
              <w:rPr>
                <w:sz w:val="20"/>
              </w:rPr>
              <w:t>oniasis</w:t>
            </w:r>
          </w:p>
        </w:tc>
        <w:tc>
          <w:tcPr>
            <w:tcW w:w="850" w:type="dxa"/>
            <w:tcBorders>
              <w:right w:val="nil"/>
            </w:tcBorders>
          </w:tcPr>
          <w:p w14:paraId="1A1875A1" w14:textId="77777777" w:rsidR="00D57BBF" w:rsidRDefault="00EB2A91" w:rsidP="00A22A0B">
            <w:pPr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sdt>
          <w:sdtPr>
            <w:rPr>
              <w:sz w:val="20"/>
            </w:rPr>
            <w:id w:val="-790738290"/>
          </w:sdtPr>
          <w:sdtEndPr/>
          <w:sdtContent>
            <w:tc>
              <w:tcPr>
                <w:tcW w:w="851" w:type="dxa"/>
                <w:tcBorders>
                  <w:left w:val="nil"/>
                  <w:right w:val="nil"/>
                </w:tcBorders>
              </w:tcPr>
              <w:p w14:paraId="37655F9B" w14:textId="77777777" w:rsidR="00D57BBF" w:rsidRDefault="00E0509D" w:rsidP="00A22A0B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850" w:type="dxa"/>
            <w:tcBorders>
              <w:left w:val="nil"/>
              <w:right w:val="nil"/>
            </w:tcBorders>
          </w:tcPr>
          <w:p w14:paraId="4711870A" w14:textId="77777777" w:rsidR="00D57BBF" w:rsidRDefault="00EB2A91" w:rsidP="00A22A0B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sdt>
          <w:sdtPr>
            <w:rPr>
              <w:sz w:val="20"/>
            </w:rPr>
            <w:id w:val="-219598227"/>
          </w:sdtPr>
          <w:sdtEndPr/>
          <w:sdtContent>
            <w:tc>
              <w:tcPr>
                <w:tcW w:w="822" w:type="dxa"/>
                <w:tcBorders>
                  <w:left w:val="nil"/>
                </w:tcBorders>
              </w:tcPr>
              <w:p w14:paraId="06765A49" w14:textId="77777777" w:rsidR="00D57BBF" w:rsidRDefault="00E0509D" w:rsidP="00A22A0B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</w:tr>
      <w:tr w:rsidR="00D57BBF" w14:paraId="27D3E4CB" w14:textId="77777777" w:rsidTr="00AB4A44">
        <w:tc>
          <w:tcPr>
            <w:tcW w:w="7083" w:type="dxa"/>
          </w:tcPr>
          <w:p w14:paraId="0ED583C0" w14:textId="77777777" w:rsidR="00D57BBF" w:rsidRDefault="00AB25F8" w:rsidP="00B561C0">
            <w:pPr>
              <w:rPr>
                <w:sz w:val="20"/>
              </w:rPr>
            </w:pPr>
            <w:r>
              <w:rPr>
                <w:sz w:val="20"/>
              </w:rPr>
              <w:t>3-month</w:t>
            </w:r>
            <w:r w:rsidR="00537982">
              <w:rPr>
                <w:sz w:val="20"/>
              </w:rPr>
              <w:t xml:space="preserve"> window for </w:t>
            </w:r>
            <w:r w:rsidR="00EB2A91">
              <w:rPr>
                <w:sz w:val="20"/>
              </w:rPr>
              <w:t>syphilis, hepatitis B, C and HIV</w:t>
            </w:r>
          </w:p>
        </w:tc>
        <w:tc>
          <w:tcPr>
            <w:tcW w:w="850" w:type="dxa"/>
            <w:tcBorders>
              <w:right w:val="nil"/>
            </w:tcBorders>
          </w:tcPr>
          <w:p w14:paraId="302C1E63" w14:textId="77777777" w:rsidR="00D57BBF" w:rsidRDefault="00EB2A91" w:rsidP="00A22A0B">
            <w:pPr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sdt>
          <w:sdtPr>
            <w:rPr>
              <w:sz w:val="20"/>
            </w:rPr>
            <w:id w:val="1684398198"/>
          </w:sdtPr>
          <w:sdtEndPr/>
          <w:sdtContent>
            <w:tc>
              <w:tcPr>
                <w:tcW w:w="851" w:type="dxa"/>
                <w:tcBorders>
                  <w:left w:val="nil"/>
                  <w:right w:val="nil"/>
                </w:tcBorders>
              </w:tcPr>
              <w:p w14:paraId="27969A4D" w14:textId="77777777" w:rsidR="00D57BBF" w:rsidRDefault="00E0509D" w:rsidP="00A22A0B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850" w:type="dxa"/>
            <w:tcBorders>
              <w:left w:val="nil"/>
              <w:right w:val="nil"/>
            </w:tcBorders>
          </w:tcPr>
          <w:p w14:paraId="57AA49BF" w14:textId="77777777" w:rsidR="00D57BBF" w:rsidRDefault="00EB2A91" w:rsidP="00A22A0B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sdt>
          <w:sdtPr>
            <w:rPr>
              <w:sz w:val="20"/>
            </w:rPr>
            <w:id w:val="848290842"/>
          </w:sdtPr>
          <w:sdtEndPr/>
          <w:sdtContent>
            <w:tc>
              <w:tcPr>
                <w:tcW w:w="822" w:type="dxa"/>
                <w:tcBorders>
                  <w:left w:val="nil"/>
                </w:tcBorders>
              </w:tcPr>
              <w:p w14:paraId="3ADC130E" w14:textId="77777777" w:rsidR="00D57BBF" w:rsidRDefault="00E0509D" w:rsidP="00A22A0B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</w:tr>
    </w:tbl>
    <w:p w14:paraId="06FCF805" w14:textId="77777777" w:rsidR="006C35CC" w:rsidRDefault="006C35CC" w:rsidP="00B561C0">
      <w:pPr>
        <w:rPr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84"/>
        <w:gridCol w:w="1672"/>
      </w:tblGrid>
      <w:tr w:rsidR="006C35CC" w14:paraId="7B75B6C8" w14:textId="77777777" w:rsidTr="007B366B">
        <w:trPr>
          <w:trHeight w:val="789"/>
        </w:trPr>
        <w:tc>
          <w:tcPr>
            <w:tcW w:w="8784" w:type="dxa"/>
          </w:tcPr>
          <w:p w14:paraId="31C39B1A" w14:textId="77777777" w:rsidR="006C35CC" w:rsidRDefault="006C35CC" w:rsidP="00B422D0">
            <w:pPr>
              <w:jc w:val="both"/>
              <w:rPr>
                <w:rFonts w:cs="Arial"/>
                <w:sz w:val="18"/>
                <w:szCs w:val="18"/>
              </w:rPr>
            </w:pPr>
            <w:r w:rsidRPr="0042547C">
              <w:rPr>
                <w:rFonts w:cs="Arial"/>
                <w:b/>
                <w:sz w:val="20"/>
              </w:rPr>
              <w:t>Patient consent</w:t>
            </w:r>
            <w:r w:rsidRPr="0042547C">
              <w:rPr>
                <w:rFonts w:cs="Arial"/>
                <w:sz w:val="20"/>
              </w:rPr>
              <w:t xml:space="preserve">: </w:t>
            </w:r>
            <w:r w:rsidRPr="007B366B">
              <w:rPr>
                <w:rFonts w:cs="Arial"/>
                <w:sz w:val="18"/>
                <w:szCs w:val="18"/>
              </w:rPr>
              <w:t xml:space="preserve"> I can confirm that the information is a true reflection of my individual circumstances and I give my consent to allow a pharmacist working under the terms of the Community Pharmacy Public Health Service to provide the most appropriate advice and/or treatment for me.  I have been informed of how my data will be stored and who will be able to access that information, as well as how it may be used.</w:t>
            </w:r>
          </w:p>
          <w:p w14:paraId="382212A2" w14:textId="77777777" w:rsidR="007B366B" w:rsidRPr="007B366B" w:rsidRDefault="007B366B" w:rsidP="00B422D0">
            <w:pPr>
              <w:jc w:val="both"/>
              <w:rPr>
                <w:rFonts w:cs="Arial"/>
                <w:sz w:val="6"/>
                <w:szCs w:val="6"/>
              </w:rPr>
            </w:pPr>
          </w:p>
        </w:tc>
        <w:tc>
          <w:tcPr>
            <w:tcW w:w="1672" w:type="dxa"/>
          </w:tcPr>
          <w:p w14:paraId="0E3190B2" w14:textId="77777777" w:rsidR="006C35CC" w:rsidRPr="007B366B" w:rsidRDefault="006C35CC" w:rsidP="007B366B">
            <w:pPr>
              <w:jc w:val="center"/>
              <w:rPr>
                <w:rFonts w:cs="Arial"/>
                <w:sz w:val="20"/>
              </w:rPr>
            </w:pPr>
            <w:r w:rsidRPr="008378DE">
              <w:rPr>
                <w:rFonts w:cs="Arial"/>
                <w:sz w:val="20"/>
              </w:rPr>
              <w:lastRenderedPageBreak/>
              <w:t>Consent received</w:t>
            </w:r>
          </w:p>
          <w:p w14:paraId="1E88A6DA" w14:textId="77777777" w:rsidR="006C35CC" w:rsidRDefault="006C35CC" w:rsidP="00B422D0">
            <w:pPr>
              <w:jc w:val="center"/>
              <w:rPr>
                <w:rFonts w:cs="Arial"/>
                <w:szCs w:val="24"/>
              </w:rPr>
            </w:pPr>
            <w:r>
              <w:rPr>
                <w:rFonts w:ascii="MS Gothic" w:eastAsia="MS Gothic" w:hAnsi="MS Gothic" w:cs="Arial" w:hint="eastAsia"/>
                <w:szCs w:val="24"/>
              </w:rPr>
              <w:t>☐</w:t>
            </w:r>
          </w:p>
        </w:tc>
      </w:tr>
    </w:tbl>
    <w:tbl>
      <w:tblPr>
        <w:tblStyle w:val="TableGrid3"/>
        <w:tblpPr w:leftFromText="180" w:rightFromText="180" w:vertAnchor="text" w:horzAnchor="margin" w:tblpY="5"/>
        <w:tblW w:w="10495" w:type="dxa"/>
        <w:shd w:val="clear" w:color="auto" w:fill="FFFFFF" w:themeFill="background1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122"/>
        <w:gridCol w:w="3260"/>
        <w:gridCol w:w="1701"/>
        <w:gridCol w:w="3412"/>
      </w:tblGrid>
      <w:tr w:rsidR="007B2E2A" w:rsidRPr="004B483F" w14:paraId="3C860293" w14:textId="77777777" w:rsidTr="003457D7">
        <w:trPr>
          <w:trHeight w:val="265"/>
        </w:trPr>
        <w:tc>
          <w:tcPr>
            <w:tcW w:w="2122" w:type="dxa"/>
            <w:shd w:val="clear" w:color="auto" w:fill="FFFFFF" w:themeFill="background1"/>
          </w:tcPr>
          <w:p w14:paraId="6DF222B2" w14:textId="77777777" w:rsidR="007B2E2A" w:rsidRPr="004B483F" w:rsidRDefault="007B2E2A" w:rsidP="007B2E2A">
            <w:pPr>
              <w:rPr>
                <w:rFonts w:cs="Arial"/>
                <w:sz w:val="20"/>
                <w:szCs w:val="22"/>
              </w:rPr>
            </w:pPr>
            <w:r>
              <w:rPr>
                <w:rFonts w:cs="Arial"/>
                <w:sz w:val="20"/>
                <w:szCs w:val="22"/>
              </w:rPr>
              <w:t>Pharmacist name</w:t>
            </w:r>
          </w:p>
        </w:tc>
        <w:sdt>
          <w:sdtPr>
            <w:rPr>
              <w:rFonts w:cs="Arial"/>
              <w:sz w:val="20"/>
              <w:szCs w:val="22"/>
            </w:rPr>
            <w:id w:val="-761375731"/>
            <w:showingPlcHdr/>
          </w:sdtPr>
          <w:sdtEndPr/>
          <w:sdtContent>
            <w:tc>
              <w:tcPr>
                <w:tcW w:w="3260" w:type="dxa"/>
                <w:shd w:val="clear" w:color="auto" w:fill="FFFFFF" w:themeFill="background1"/>
              </w:tcPr>
              <w:p w14:paraId="7D29F33B" w14:textId="77777777" w:rsidR="007B2E2A" w:rsidRPr="004B483F" w:rsidRDefault="007B2E2A" w:rsidP="007B2E2A">
                <w:pPr>
                  <w:rPr>
                    <w:rFonts w:cs="Arial"/>
                    <w:sz w:val="20"/>
                    <w:szCs w:val="22"/>
                  </w:rPr>
                </w:pPr>
                <w:r w:rsidRPr="00896D54">
                  <w:rPr>
                    <w:rStyle w:val="PlaceholderText"/>
                    <w:rFonts w:eastAsia="Times New Roman"/>
                    <w:color w:val="F2F2F2" w:themeColor="background1" w:themeShade="F2"/>
                    <w:sz w:val="20"/>
                  </w:rPr>
                  <w:t>Click or tap here to enter text.</w:t>
                </w:r>
              </w:p>
            </w:tc>
          </w:sdtContent>
        </w:sdt>
        <w:tc>
          <w:tcPr>
            <w:tcW w:w="1701" w:type="dxa"/>
            <w:shd w:val="clear" w:color="auto" w:fill="FFFFFF" w:themeFill="background1"/>
          </w:tcPr>
          <w:p w14:paraId="4D652647" w14:textId="77777777" w:rsidR="007B2E2A" w:rsidRPr="004B483F" w:rsidRDefault="007B2E2A" w:rsidP="007B2E2A">
            <w:pPr>
              <w:rPr>
                <w:rFonts w:cs="Arial"/>
                <w:sz w:val="20"/>
                <w:szCs w:val="22"/>
              </w:rPr>
            </w:pPr>
            <w:r>
              <w:rPr>
                <w:rFonts w:cs="Arial"/>
                <w:sz w:val="20"/>
                <w:szCs w:val="22"/>
              </w:rPr>
              <w:t xml:space="preserve">Date </w:t>
            </w:r>
          </w:p>
        </w:tc>
        <w:sdt>
          <w:sdtPr>
            <w:rPr>
              <w:rFonts w:cs="Arial"/>
              <w:sz w:val="20"/>
              <w:szCs w:val="22"/>
            </w:rPr>
            <w:id w:val="-1898574535"/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3412" w:type="dxa"/>
                <w:shd w:val="clear" w:color="auto" w:fill="FFFFFF" w:themeFill="background1"/>
              </w:tcPr>
              <w:p w14:paraId="3C7A57C5" w14:textId="77777777" w:rsidR="007B2E2A" w:rsidRPr="004B483F" w:rsidRDefault="007B2E2A" w:rsidP="007B2E2A">
                <w:pPr>
                  <w:rPr>
                    <w:rFonts w:cs="Arial"/>
                    <w:sz w:val="20"/>
                    <w:szCs w:val="22"/>
                  </w:rPr>
                </w:pPr>
                <w:r w:rsidRPr="006D7AD5">
                  <w:rPr>
                    <w:rStyle w:val="PlaceholderText"/>
                    <w:color w:val="F2F2F2" w:themeColor="background1" w:themeShade="F2"/>
                    <w:sz w:val="20"/>
                    <w:shd w:val="clear" w:color="auto" w:fill="FFFFFF" w:themeFill="background1"/>
                  </w:rPr>
                  <w:t>Click or tap to enter a date.</w:t>
                </w:r>
              </w:p>
            </w:tc>
          </w:sdtContent>
        </w:sdt>
      </w:tr>
      <w:tr w:rsidR="007B2E2A" w:rsidRPr="004B483F" w14:paraId="141077DF" w14:textId="77777777" w:rsidTr="003457D7">
        <w:trPr>
          <w:trHeight w:val="265"/>
        </w:trPr>
        <w:tc>
          <w:tcPr>
            <w:tcW w:w="2122" w:type="dxa"/>
            <w:shd w:val="clear" w:color="auto" w:fill="FFFFFF" w:themeFill="background1"/>
          </w:tcPr>
          <w:p w14:paraId="7C1D8B5A" w14:textId="77777777" w:rsidR="007B2E2A" w:rsidRDefault="007B2E2A" w:rsidP="007B2E2A">
            <w:pPr>
              <w:rPr>
                <w:rFonts w:cs="Arial"/>
                <w:sz w:val="20"/>
                <w:szCs w:val="22"/>
              </w:rPr>
            </w:pPr>
            <w:r>
              <w:rPr>
                <w:rFonts w:cs="Arial"/>
                <w:sz w:val="20"/>
                <w:szCs w:val="22"/>
              </w:rPr>
              <w:t>Pharmacist signature</w:t>
            </w:r>
          </w:p>
        </w:tc>
        <w:tc>
          <w:tcPr>
            <w:tcW w:w="3260" w:type="dxa"/>
            <w:shd w:val="clear" w:color="auto" w:fill="FFFFFF" w:themeFill="background1"/>
          </w:tcPr>
          <w:p w14:paraId="1478069E" w14:textId="77777777" w:rsidR="007B2E2A" w:rsidRDefault="007B2E2A" w:rsidP="007B2E2A">
            <w:pPr>
              <w:rPr>
                <w:rFonts w:cs="Arial"/>
                <w:sz w:val="20"/>
                <w:szCs w:val="22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BA285E2" w14:textId="77777777" w:rsidR="007B2E2A" w:rsidRPr="004B483F" w:rsidRDefault="007B2E2A" w:rsidP="007B2E2A">
            <w:pPr>
              <w:rPr>
                <w:rFonts w:cs="Arial"/>
                <w:sz w:val="20"/>
                <w:szCs w:val="22"/>
              </w:rPr>
            </w:pPr>
            <w:r>
              <w:rPr>
                <w:rFonts w:cs="Arial"/>
                <w:sz w:val="20"/>
                <w:szCs w:val="22"/>
              </w:rPr>
              <w:t>GPhC number</w:t>
            </w:r>
          </w:p>
        </w:tc>
        <w:sdt>
          <w:sdtPr>
            <w:rPr>
              <w:rFonts w:cs="Arial"/>
              <w:sz w:val="20"/>
              <w:szCs w:val="22"/>
            </w:rPr>
            <w:id w:val="1032461422"/>
            <w:showingPlcHdr/>
          </w:sdtPr>
          <w:sdtEndPr/>
          <w:sdtContent>
            <w:tc>
              <w:tcPr>
                <w:tcW w:w="3412" w:type="dxa"/>
                <w:shd w:val="clear" w:color="auto" w:fill="FFFFFF" w:themeFill="background1"/>
              </w:tcPr>
              <w:p w14:paraId="04F70892" w14:textId="77777777" w:rsidR="007B2E2A" w:rsidRPr="004B483F" w:rsidRDefault="007B2E2A" w:rsidP="007B2E2A">
                <w:pPr>
                  <w:rPr>
                    <w:rFonts w:cs="Arial"/>
                    <w:sz w:val="20"/>
                    <w:szCs w:val="22"/>
                  </w:rPr>
                </w:pPr>
                <w:r w:rsidRPr="00896D54">
                  <w:rPr>
                    <w:rStyle w:val="PlaceholderText"/>
                    <w:rFonts w:eastAsia="Times New Roman"/>
                    <w:color w:val="F2F2F2" w:themeColor="background1" w:themeShade="F2"/>
                    <w:sz w:val="20"/>
                  </w:rPr>
                  <w:t>Click or tap here to enter text.</w:t>
                </w:r>
              </w:p>
            </w:tc>
          </w:sdtContent>
        </w:sdt>
      </w:tr>
    </w:tbl>
    <w:p w14:paraId="56D36DA4" w14:textId="77777777" w:rsidR="006C35CC" w:rsidRPr="00507561" w:rsidRDefault="006C35CC" w:rsidP="00B561C0">
      <w:pPr>
        <w:rPr>
          <w:sz w:val="6"/>
          <w:szCs w:val="6"/>
        </w:rPr>
      </w:pPr>
    </w:p>
    <w:p w14:paraId="08221F4C" w14:textId="77777777" w:rsidR="00494EE5" w:rsidRDefault="00494EE5">
      <w:pPr>
        <w:rPr>
          <w:sz w:val="20"/>
        </w:rPr>
      </w:pPr>
    </w:p>
    <w:p w14:paraId="20175D9C" w14:textId="77777777" w:rsidR="00D67865" w:rsidRDefault="00D67865">
      <w:pPr>
        <w:rPr>
          <w:b/>
          <w:bCs/>
          <w:sz w:val="20"/>
        </w:rPr>
      </w:pPr>
    </w:p>
    <w:p w14:paraId="3B6EE996" w14:textId="77777777" w:rsidR="000E2907" w:rsidRPr="001F7743" w:rsidRDefault="000E2907" w:rsidP="000E2907">
      <w:pPr>
        <w:pStyle w:val="Heading2"/>
        <w:numPr>
          <w:ilvl w:val="0"/>
          <w:numId w:val="0"/>
        </w:numPr>
        <w:rPr>
          <w:b/>
          <w:bCs/>
          <w:kern w:val="0"/>
          <w:sz w:val="20"/>
        </w:rPr>
      </w:pPr>
      <w:r w:rsidRPr="001F7743">
        <w:rPr>
          <w:b/>
          <w:bCs/>
          <w:kern w:val="0"/>
          <w:sz w:val="20"/>
        </w:rPr>
        <w:t xml:space="preserve">BRIDGING CONTRACEPTION </w:t>
      </w:r>
    </w:p>
    <w:p w14:paraId="2903F703" w14:textId="77777777" w:rsidR="00A06E04" w:rsidRPr="0079720C" w:rsidRDefault="00A06E04" w:rsidP="00B561C0">
      <w:pPr>
        <w:rPr>
          <w:sz w:val="6"/>
          <w:szCs w:val="6"/>
        </w:rPr>
      </w:pPr>
    </w:p>
    <w:p w14:paraId="1827E790" w14:textId="77777777" w:rsidR="00B63A39" w:rsidRDefault="00B63A39" w:rsidP="00B561C0">
      <w:pPr>
        <w:rPr>
          <w:sz w:val="20"/>
        </w:rPr>
      </w:pPr>
      <w:r>
        <w:rPr>
          <w:sz w:val="20"/>
        </w:rPr>
        <w:t xml:space="preserve">(Patient details only need to be completed if </w:t>
      </w:r>
      <w:r w:rsidR="00C645A1">
        <w:rPr>
          <w:sz w:val="20"/>
        </w:rPr>
        <w:t>not following on from EHC consultation).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2681"/>
        <w:gridCol w:w="2614"/>
        <w:gridCol w:w="2614"/>
      </w:tblGrid>
      <w:tr w:rsidR="004F2515" w14:paraId="45712CC2" w14:textId="77777777" w:rsidTr="00755B75">
        <w:trPr>
          <w:trHeight w:val="358"/>
        </w:trPr>
        <w:tc>
          <w:tcPr>
            <w:tcW w:w="2547" w:type="dxa"/>
          </w:tcPr>
          <w:p w14:paraId="4DEB3F00" w14:textId="77777777" w:rsidR="004F2515" w:rsidRDefault="004F2515" w:rsidP="00A37E49">
            <w:pPr>
              <w:rPr>
                <w:sz w:val="20"/>
              </w:rPr>
            </w:pPr>
            <w:r>
              <w:rPr>
                <w:sz w:val="20"/>
              </w:rPr>
              <w:t>Patient name</w:t>
            </w:r>
          </w:p>
        </w:tc>
        <w:sdt>
          <w:sdtPr>
            <w:rPr>
              <w:rStyle w:val="PlaceholderText"/>
              <w:color w:val="F2F2F2" w:themeColor="background1" w:themeShade="F2"/>
            </w:rPr>
            <w:id w:val="1563062270"/>
            <w:placeholder>
              <w:docPart w:val="DefaultPlaceholder_-1854013440"/>
            </w:placeholder>
            <w:showingPlcHdr/>
          </w:sdtPr>
          <w:sdtEndPr>
            <w:rPr>
              <w:rStyle w:val="PlaceholderText"/>
            </w:rPr>
          </w:sdtEndPr>
          <w:sdtContent>
            <w:tc>
              <w:tcPr>
                <w:tcW w:w="2681" w:type="dxa"/>
              </w:tcPr>
              <w:p w14:paraId="54DCCBF9" w14:textId="77777777" w:rsidR="004F2515" w:rsidRDefault="003E0CFB" w:rsidP="00A37E49">
                <w:pPr>
                  <w:rPr>
                    <w:sz w:val="20"/>
                  </w:rPr>
                </w:pPr>
                <w:r w:rsidRPr="001B3E1B">
                  <w:rPr>
                    <w:rStyle w:val="PlaceholderText"/>
                    <w:color w:val="F2F2F2" w:themeColor="background1" w:themeShade="F2"/>
                    <w:sz w:val="20"/>
                  </w:rPr>
                  <w:t>Click or tap here to enter text.</w:t>
                </w:r>
              </w:p>
            </w:tc>
          </w:sdtContent>
        </w:sdt>
        <w:tc>
          <w:tcPr>
            <w:tcW w:w="2614" w:type="dxa"/>
          </w:tcPr>
          <w:p w14:paraId="3589FBA8" w14:textId="77777777" w:rsidR="004F2515" w:rsidRDefault="004F2515" w:rsidP="00A37E49">
            <w:pPr>
              <w:rPr>
                <w:sz w:val="20"/>
              </w:rPr>
            </w:pPr>
            <w:r>
              <w:rPr>
                <w:sz w:val="20"/>
              </w:rPr>
              <w:t>Date of consultation</w:t>
            </w:r>
          </w:p>
        </w:tc>
        <w:sdt>
          <w:sdtPr>
            <w:rPr>
              <w:sz w:val="20"/>
            </w:rPr>
            <w:id w:val="-141899645"/>
            <w:placeholder>
              <w:docPart w:val="DefaultPlaceholder_-1854013437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614" w:type="dxa"/>
              </w:tcPr>
              <w:p w14:paraId="09881A9A" w14:textId="77777777" w:rsidR="004F2515" w:rsidRDefault="00425F89" w:rsidP="00A37E49">
                <w:pPr>
                  <w:rPr>
                    <w:sz w:val="20"/>
                  </w:rPr>
                </w:pPr>
                <w:r w:rsidRPr="001B3E1B">
                  <w:rPr>
                    <w:rStyle w:val="PlaceholderText"/>
                    <w:color w:val="F2F2F2" w:themeColor="background1" w:themeShade="F2"/>
                    <w:sz w:val="20"/>
                  </w:rPr>
                  <w:t>Click or tap to enter a date.</w:t>
                </w:r>
              </w:p>
            </w:tc>
          </w:sdtContent>
        </w:sdt>
      </w:tr>
      <w:tr w:rsidR="004F2515" w14:paraId="5CE2C871" w14:textId="77777777" w:rsidTr="009560AA">
        <w:trPr>
          <w:trHeight w:val="420"/>
        </w:trPr>
        <w:tc>
          <w:tcPr>
            <w:tcW w:w="2547" w:type="dxa"/>
          </w:tcPr>
          <w:p w14:paraId="21CEEBC4" w14:textId="77777777" w:rsidR="004F2515" w:rsidRDefault="004F2515" w:rsidP="00A37E49">
            <w:pPr>
              <w:rPr>
                <w:sz w:val="20"/>
              </w:rPr>
            </w:pPr>
            <w:r>
              <w:rPr>
                <w:sz w:val="20"/>
              </w:rPr>
              <w:t>Patient address</w:t>
            </w:r>
          </w:p>
        </w:tc>
        <w:sdt>
          <w:sdtPr>
            <w:rPr>
              <w:sz w:val="20"/>
            </w:rPr>
            <w:id w:val="42269185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909" w:type="dxa"/>
                <w:gridSpan w:val="3"/>
              </w:tcPr>
              <w:p w14:paraId="1A377727" w14:textId="77777777" w:rsidR="004F2515" w:rsidRDefault="00425F89" w:rsidP="00A37E49">
                <w:pPr>
                  <w:rPr>
                    <w:sz w:val="20"/>
                  </w:rPr>
                </w:pPr>
                <w:r w:rsidRPr="001B3E1B">
                  <w:rPr>
                    <w:rStyle w:val="PlaceholderText"/>
                    <w:color w:val="F2F2F2" w:themeColor="background1" w:themeShade="F2"/>
                    <w:sz w:val="20"/>
                  </w:rPr>
                  <w:t>Click or tap here to enter text.</w:t>
                </w:r>
              </w:p>
            </w:tc>
          </w:sdtContent>
        </w:sdt>
      </w:tr>
      <w:tr w:rsidR="004F2515" w14:paraId="34A5D84A" w14:textId="77777777" w:rsidTr="000A7B8E">
        <w:trPr>
          <w:trHeight w:val="742"/>
        </w:trPr>
        <w:tc>
          <w:tcPr>
            <w:tcW w:w="2547" w:type="dxa"/>
          </w:tcPr>
          <w:p w14:paraId="03307683" w14:textId="77777777" w:rsidR="004F2515" w:rsidRDefault="004F2515" w:rsidP="00A37E49">
            <w:pPr>
              <w:rPr>
                <w:sz w:val="20"/>
              </w:rPr>
            </w:pPr>
            <w:r>
              <w:rPr>
                <w:sz w:val="20"/>
              </w:rPr>
              <w:t>Patient CHI/Date of birth</w:t>
            </w:r>
          </w:p>
        </w:tc>
        <w:sdt>
          <w:sdtPr>
            <w:rPr>
              <w:sz w:val="20"/>
            </w:rPr>
            <w:id w:val="359712163"/>
            <w:placeholder>
              <w:docPart w:val="DefaultPlaceholder_-1854013437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681" w:type="dxa"/>
              </w:tcPr>
              <w:p w14:paraId="753F42CC" w14:textId="77777777" w:rsidR="004F2515" w:rsidRDefault="00425F89" w:rsidP="00A37E49">
                <w:pPr>
                  <w:rPr>
                    <w:sz w:val="20"/>
                  </w:rPr>
                </w:pPr>
                <w:r w:rsidRPr="001B3E1B">
                  <w:rPr>
                    <w:rStyle w:val="PlaceholderText"/>
                    <w:color w:val="F2F2F2" w:themeColor="background1" w:themeShade="F2"/>
                    <w:sz w:val="20"/>
                  </w:rPr>
                  <w:t>Click or tap to enter a date.</w:t>
                </w:r>
              </w:p>
            </w:tc>
          </w:sdtContent>
        </w:sdt>
        <w:tc>
          <w:tcPr>
            <w:tcW w:w="2614" w:type="dxa"/>
          </w:tcPr>
          <w:p w14:paraId="16F289B2" w14:textId="77777777" w:rsidR="004F2515" w:rsidRPr="00473475" w:rsidRDefault="00CE13FE" w:rsidP="00A37E49">
            <w:pPr>
              <w:rPr>
                <w:sz w:val="20"/>
              </w:rPr>
            </w:pPr>
            <w:r w:rsidRPr="00473475">
              <w:rPr>
                <w:sz w:val="20"/>
              </w:rPr>
              <w:t>GP practice</w:t>
            </w:r>
          </w:p>
          <w:p w14:paraId="71992656" w14:textId="77777777" w:rsidR="005717A8" w:rsidRPr="003762CD" w:rsidRDefault="005717A8" w:rsidP="00A37E49">
            <w:pPr>
              <w:rPr>
                <w:sz w:val="6"/>
                <w:szCs w:val="6"/>
              </w:rPr>
            </w:pPr>
          </w:p>
          <w:p w14:paraId="1B60A5AF" w14:textId="77777777" w:rsidR="003815F8" w:rsidRPr="000A7B8E" w:rsidRDefault="003815F8" w:rsidP="00A37E49">
            <w:pPr>
              <w:rPr>
                <w:sz w:val="16"/>
                <w:szCs w:val="16"/>
              </w:rPr>
            </w:pPr>
            <w:r w:rsidRPr="000A7B8E">
              <w:rPr>
                <w:sz w:val="16"/>
                <w:szCs w:val="16"/>
              </w:rPr>
              <w:t xml:space="preserve">(Patient is aware that GP practice will be informed </w:t>
            </w:r>
            <w:r w:rsidR="0000420F" w:rsidRPr="000A7B8E">
              <w:rPr>
                <w:sz w:val="16"/>
                <w:szCs w:val="16"/>
              </w:rPr>
              <w:t xml:space="preserve">if medication supplied   </w:t>
            </w:r>
            <w:sdt>
              <w:sdtPr>
                <w:rPr>
                  <w:sz w:val="16"/>
                  <w:szCs w:val="16"/>
                </w:rPr>
                <w:id w:val="74636423"/>
              </w:sdtPr>
              <w:sdtEndPr/>
              <w:sdtContent>
                <w:r w:rsidR="00C85F5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717A8" w:rsidRPr="000A7B8E">
              <w:rPr>
                <w:sz w:val="16"/>
                <w:szCs w:val="16"/>
              </w:rPr>
              <w:t xml:space="preserve"> )</w:t>
            </w:r>
          </w:p>
        </w:tc>
        <w:sdt>
          <w:sdtPr>
            <w:rPr>
              <w:sz w:val="20"/>
            </w:rPr>
            <w:id w:val="130943971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614" w:type="dxa"/>
              </w:tcPr>
              <w:p w14:paraId="65C0E88A" w14:textId="77777777" w:rsidR="004F2515" w:rsidRDefault="00CE13FE" w:rsidP="00A37E49">
                <w:pPr>
                  <w:rPr>
                    <w:sz w:val="20"/>
                  </w:rPr>
                </w:pPr>
                <w:r w:rsidRPr="001B3E1B">
                  <w:rPr>
                    <w:rStyle w:val="PlaceholderText"/>
                    <w:color w:val="F2F2F2" w:themeColor="background1" w:themeShade="F2"/>
                    <w:sz w:val="20"/>
                  </w:rPr>
                  <w:t>Click or tap here to enter text.</w:t>
                </w:r>
              </w:p>
            </w:tc>
          </w:sdtContent>
        </w:sdt>
      </w:tr>
    </w:tbl>
    <w:p w14:paraId="596766C6" w14:textId="77777777" w:rsidR="0056013A" w:rsidRPr="00CE13FE" w:rsidRDefault="0056013A" w:rsidP="00B561C0">
      <w:pPr>
        <w:rPr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09"/>
        <w:gridCol w:w="567"/>
        <w:gridCol w:w="6633"/>
      </w:tblGrid>
      <w:tr w:rsidR="000B1894" w14:paraId="4DA44278" w14:textId="77777777" w:rsidTr="000E2907">
        <w:trPr>
          <w:trHeight w:val="422"/>
        </w:trPr>
        <w:tc>
          <w:tcPr>
            <w:tcW w:w="2547" w:type="dxa"/>
            <w:vMerge w:val="restart"/>
            <w:vAlign w:val="center"/>
          </w:tcPr>
          <w:p w14:paraId="6EDE963D" w14:textId="77777777" w:rsidR="000B1894" w:rsidRDefault="000B1894" w:rsidP="00B561C0">
            <w:pPr>
              <w:rPr>
                <w:sz w:val="20"/>
              </w:rPr>
            </w:pPr>
            <w:r>
              <w:rPr>
                <w:sz w:val="20"/>
              </w:rPr>
              <w:t>Is patient</w:t>
            </w:r>
            <w:r w:rsidR="00807714">
              <w:rPr>
                <w:sz w:val="20"/>
              </w:rPr>
              <w:t xml:space="preserve"> over</w:t>
            </w:r>
            <w:r>
              <w:rPr>
                <w:sz w:val="20"/>
              </w:rPr>
              <w:t xml:space="preserve"> 13 years and </w:t>
            </w:r>
            <w:r w:rsidR="00807714">
              <w:rPr>
                <w:sz w:val="20"/>
              </w:rPr>
              <w:t xml:space="preserve">under </w:t>
            </w:r>
            <w:r>
              <w:rPr>
                <w:sz w:val="20"/>
              </w:rPr>
              <w:t>5</w:t>
            </w:r>
            <w:r w:rsidR="00807714">
              <w:rPr>
                <w:sz w:val="20"/>
              </w:rPr>
              <w:t>5</w:t>
            </w:r>
            <w:r>
              <w:rPr>
                <w:sz w:val="20"/>
              </w:rPr>
              <w:t xml:space="preserve"> years and competent to consent to treatment?</w:t>
            </w:r>
          </w:p>
        </w:tc>
        <w:tc>
          <w:tcPr>
            <w:tcW w:w="709" w:type="dxa"/>
            <w:vAlign w:val="center"/>
          </w:tcPr>
          <w:p w14:paraId="6C3699F8" w14:textId="77777777" w:rsidR="000B1894" w:rsidRDefault="000B1894" w:rsidP="00B561C0">
            <w:pPr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sdt>
          <w:sdtPr>
            <w:rPr>
              <w:sz w:val="20"/>
            </w:rPr>
            <w:id w:val="765499219"/>
          </w:sdtPr>
          <w:sdtEndPr/>
          <w:sdtContent>
            <w:tc>
              <w:tcPr>
                <w:tcW w:w="567" w:type="dxa"/>
                <w:vAlign w:val="center"/>
              </w:tcPr>
              <w:p w14:paraId="05BDAA05" w14:textId="77777777" w:rsidR="000B1894" w:rsidRDefault="003762CD" w:rsidP="003762CD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6633" w:type="dxa"/>
            <w:vAlign w:val="center"/>
          </w:tcPr>
          <w:p w14:paraId="58303D15" w14:textId="77777777" w:rsidR="000B1894" w:rsidRPr="007E2984" w:rsidRDefault="000B1894" w:rsidP="00B561C0">
            <w:pPr>
              <w:rPr>
                <w:b/>
                <w:bCs/>
                <w:sz w:val="20"/>
              </w:rPr>
            </w:pPr>
            <w:r w:rsidRPr="007E2984">
              <w:rPr>
                <w:b/>
                <w:bCs/>
                <w:sz w:val="20"/>
              </w:rPr>
              <w:t>Proceed with consultation</w:t>
            </w:r>
          </w:p>
        </w:tc>
      </w:tr>
      <w:tr w:rsidR="000B1894" w14:paraId="3BB16E6F" w14:textId="77777777" w:rsidTr="00604F84">
        <w:tc>
          <w:tcPr>
            <w:tcW w:w="2547" w:type="dxa"/>
            <w:vMerge/>
          </w:tcPr>
          <w:p w14:paraId="3196C864" w14:textId="77777777" w:rsidR="000B1894" w:rsidRDefault="000B1894" w:rsidP="00B561C0">
            <w:pPr>
              <w:rPr>
                <w:sz w:val="20"/>
              </w:rPr>
            </w:pPr>
          </w:p>
        </w:tc>
        <w:tc>
          <w:tcPr>
            <w:tcW w:w="709" w:type="dxa"/>
            <w:vAlign w:val="center"/>
          </w:tcPr>
          <w:p w14:paraId="00927328" w14:textId="77777777" w:rsidR="000B1894" w:rsidRDefault="000B1894" w:rsidP="00B561C0">
            <w:pPr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sdt>
          <w:sdtPr>
            <w:rPr>
              <w:sz w:val="20"/>
            </w:rPr>
            <w:id w:val="781850808"/>
          </w:sdtPr>
          <w:sdtEndPr/>
          <w:sdtContent>
            <w:tc>
              <w:tcPr>
                <w:tcW w:w="567" w:type="dxa"/>
                <w:vAlign w:val="center"/>
              </w:tcPr>
              <w:p w14:paraId="0D587C4F" w14:textId="77777777" w:rsidR="000B1894" w:rsidRDefault="003762CD" w:rsidP="003762CD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6633" w:type="dxa"/>
            <w:vAlign w:val="center"/>
          </w:tcPr>
          <w:p w14:paraId="16A58DB6" w14:textId="77777777" w:rsidR="000B1894" w:rsidRPr="00941DB2" w:rsidRDefault="000B1894" w:rsidP="00941DB2">
            <w:pPr>
              <w:tabs>
                <w:tab w:val="center" w:pos="4153"/>
                <w:tab w:val="right" w:pos="8306"/>
              </w:tabs>
              <w:rPr>
                <w:sz w:val="20"/>
              </w:rPr>
            </w:pPr>
            <w:r w:rsidRPr="00941DB2">
              <w:rPr>
                <w:sz w:val="20"/>
              </w:rPr>
              <w:t xml:space="preserve">Under 13 years / Child protection issues:  </w:t>
            </w:r>
          </w:p>
          <w:p w14:paraId="683A4822" w14:textId="77777777" w:rsidR="000B1894" w:rsidRPr="00941DB2" w:rsidRDefault="000B1894" w:rsidP="00941DB2">
            <w:pPr>
              <w:tabs>
                <w:tab w:val="center" w:pos="4153"/>
                <w:tab w:val="right" w:pos="8306"/>
              </w:tabs>
              <w:rPr>
                <w:b/>
                <w:bCs/>
                <w:sz w:val="20"/>
              </w:rPr>
            </w:pPr>
            <w:r w:rsidRPr="00941DB2">
              <w:rPr>
                <w:b/>
                <w:bCs/>
                <w:sz w:val="20"/>
              </w:rPr>
              <w:t>Follow local Health Board Child Protection Policies</w:t>
            </w:r>
          </w:p>
          <w:p w14:paraId="1EEE2DB6" w14:textId="77777777" w:rsidR="000B1894" w:rsidRPr="009560AA" w:rsidRDefault="000B1894" w:rsidP="00941DB2">
            <w:pPr>
              <w:tabs>
                <w:tab w:val="center" w:pos="4153"/>
                <w:tab w:val="right" w:pos="8306"/>
              </w:tabs>
              <w:rPr>
                <w:sz w:val="6"/>
                <w:szCs w:val="6"/>
              </w:rPr>
            </w:pPr>
          </w:p>
          <w:p w14:paraId="325C69BF" w14:textId="77777777" w:rsidR="000B1894" w:rsidRDefault="000B1894" w:rsidP="00B561C0">
            <w:pPr>
              <w:rPr>
                <w:b/>
                <w:bCs/>
                <w:sz w:val="20"/>
              </w:rPr>
            </w:pPr>
            <w:r w:rsidRPr="00941DB2">
              <w:rPr>
                <w:sz w:val="20"/>
              </w:rPr>
              <w:t xml:space="preserve">Not competent to consent: </w:t>
            </w:r>
            <w:r w:rsidRPr="00941DB2">
              <w:rPr>
                <w:b/>
                <w:bCs/>
                <w:sz w:val="20"/>
              </w:rPr>
              <w:t>Refer to appropriate practitioner</w:t>
            </w:r>
          </w:p>
          <w:p w14:paraId="1E519AEE" w14:textId="77777777" w:rsidR="00604F84" w:rsidRPr="00604F84" w:rsidRDefault="00604F84" w:rsidP="00B561C0">
            <w:pPr>
              <w:rPr>
                <w:b/>
                <w:bCs/>
                <w:sz w:val="6"/>
                <w:szCs w:val="6"/>
              </w:rPr>
            </w:pPr>
          </w:p>
        </w:tc>
      </w:tr>
      <w:tr w:rsidR="000B1894" w14:paraId="36EB951D" w14:textId="77777777" w:rsidTr="000E2907">
        <w:trPr>
          <w:trHeight w:val="439"/>
        </w:trPr>
        <w:tc>
          <w:tcPr>
            <w:tcW w:w="2547" w:type="dxa"/>
            <w:vMerge w:val="restart"/>
            <w:vAlign w:val="center"/>
          </w:tcPr>
          <w:p w14:paraId="20E6673A" w14:textId="77777777" w:rsidR="000B1894" w:rsidRDefault="0074652A" w:rsidP="007E2984">
            <w:pPr>
              <w:rPr>
                <w:sz w:val="20"/>
              </w:rPr>
            </w:pPr>
            <w:r>
              <w:rPr>
                <w:sz w:val="20"/>
              </w:rPr>
              <w:t>Does</w:t>
            </w:r>
            <w:r w:rsidR="000B1894">
              <w:rPr>
                <w:sz w:val="20"/>
              </w:rPr>
              <w:t xml:space="preserve"> patient </w:t>
            </w:r>
            <w:r w:rsidR="00397AE3">
              <w:rPr>
                <w:sz w:val="20"/>
              </w:rPr>
              <w:t>meet eligibility criteria? (this now mirrors NHS PFS)</w:t>
            </w:r>
          </w:p>
        </w:tc>
        <w:tc>
          <w:tcPr>
            <w:tcW w:w="709" w:type="dxa"/>
            <w:vAlign w:val="center"/>
          </w:tcPr>
          <w:p w14:paraId="4212D9D0" w14:textId="77777777" w:rsidR="000B1894" w:rsidRDefault="000B1894" w:rsidP="007E2984">
            <w:pPr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sdt>
          <w:sdtPr>
            <w:rPr>
              <w:sz w:val="20"/>
            </w:rPr>
            <w:id w:val="1922832664"/>
          </w:sdtPr>
          <w:sdtEndPr/>
          <w:sdtContent>
            <w:tc>
              <w:tcPr>
                <w:tcW w:w="567" w:type="dxa"/>
                <w:vAlign w:val="center"/>
              </w:tcPr>
              <w:p w14:paraId="683ACDD0" w14:textId="77777777" w:rsidR="000B1894" w:rsidRDefault="003762CD" w:rsidP="003762CD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6633" w:type="dxa"/>
            <w:vAlign w:val="center"/>
          </w:tcPr>
          <w:p w14:paraId="32F688D1" w14:textId="77777777" w:rsidR="000B1894" w:rsidRDefault="000B1894" w:rsidP="007E2984">
            <w:pPr>
              <w:rPr>
                <w:sz w:val="20"/>
              </w:rPr>
            </w:pPr>
            <w:r w:rsidRPr="007E2984">
              <w:rPr>
                <w:b/>
                <w:bCs/>
                <w:sz w:val="20"/>
              </w:rPr>
              <w:t>Proceed with consultation</w:t>
            </w:r>
          </w:p>
        </w:tc>
      </w:tr>
      <w:tr w:rsidR="000B1894" w14:paraId="0D2D392B" w14:textId="77777777" w:rsidTr="00604F84">
        <w:tc>
          <w:tcPr>
            <w:tcW w:w="2547" w:type="dxa"/>
            <w:vMerge/>
          </w:tcPr>
          <w:p w14:paraId="06C4558D" w14:textId="77777777" w:rsidR="000B1894" w:rsidRDefault="000B1894" w:rsidP="007E2984">
            <w:pPr>
              <w:rPr>
                <w:sz w:val="20"/>
              </w:rPr>
            </w:pPr>
          </w:p>
        </w:tc>
        <w:tc>
          <w:tcPr>
            <w:tcW w:w="709" w:type="dxa"/>
            <w:vAlign w:val="center"/>
          </w:tcPr>
          <w:p w14:paraId="3512B7CC" w14:textId="77777777" w:rsidR="000B1894" w:rsidRDefault="000B1894" w:rsidP="007E2984">
            <w:pPr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sdt>
          <w:sdtPr>
            <w:rPr>
              <w:sz w:val="20"/>
            </w:rPr>
            <w:id w:val="-928276271"/>
          </w:sdtPr>
          <w:sdtEndPr/>
          <w:sdtContent>
            <w:tc>
              <w:tcPr>
                <w:tcW w:w="567" w:type="dxa"/>
                <w:vAlign w:val="center"/>
              </w:tcPr>
              <w:p w14:paraId="2A21E214" w14:textId="77777777" w:rsidR="000B1894" w:rsidRDefault="003762CD" w:rsidP="003762CD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6633" w:type="dxa"/>
            <w:vAlign w:val="center"/>
          </w:tcPr>
          <w:p w14:paraId="70EAF25A" w14:textId="77777777" w:rsidR="00604F84" w:rsidRDefault="000B1894" w:rsidP="007E2984">
            <w:pPr>
              <w:rPr>
                <w:b/>
                <w:bCs/>
                <w:sz w:val="20"/>
              </w:rPr>
            </w:pPr>
            <w:r w:rsidRPr="002E723E">
              <w:rPr>
                <w:b/>
                <w:bCs/>
                <w:sz w:val="20"/>
              </w:rPr>
              <w:t xml:space="preserve">Refer to appropriate practitioner to obtain supply </w:t>
            </w:r>
          </w:p>
          <w:p w14:paraId="006065C7" w14:textId="77777777" w:rsidR="000B1894" w:rsidRDefault="000B1894" w:rsidP="007E2984">
            <w:pPr>
              <w:rPr>
                <w:sz w:val="20"/>
              </w:rPr>
            </w:pPr>
            <w:r w:rsidRPr="002E723E">
              <w:rPr>
                <w:sz w:val="20"/>
              </w:rPr>
              <w:t>(e.g. local Sexual Health Services</w:t>
            </w:r>
            <w:r w:rsidR="00E879F1">
              <w:rPr>
                <w:sz w:val="20"/>
              </w:rPr>
              <w:t xml:space="preserve"> (SHS)</w:t>
            </w:r>
            <w:r w:rsidR="00822030">
              <w:rPr>
                <w:sz w:val="20"/>
              </w:rPr>
              <w:t>, GP practice</w:t>
            </w:r>
            <w:r w:rsidRPr="002E723E">
              <w:rPr>
                <w:sz w:val="20"/>
              </w:rPr>
              <w:t>)</w:t>
            </w:r>
          </w:p>
        </w:tc>
      </w:tr>
      <w:tr w:rsidR="000B1894" w14:paraId="46BA1C7F" w14:textId="77777777" w:rsidTr="000E2907">
        <w:trPr>
          <w:trHeight w:val="368"/>
        </w:trPr>
        <w:tc>
          <w:tcPr>
            <w:tcW w:w="2547" w:type="dxa"/>
            <w:vMerge w:val="restart"/>
            <w:vAlign w:val="center"/>
          </w:tcPr>
          <w:p w14:paraId="1AF6F11B" w14:textId="77777777" w:rsidR="000B1894" w:rsidRDefault="000B1894" w:rsidP="007E2984">
            <w:pPr>
              <w:rPr>
                <w:sz w:val="20"/>
              </w:rPr>
            </w:pPr>
            <w:r>
              <w:rPr>
                <w:sz w:val="20"/>
              </w:rPr>
              <w:t>Has patient also received EHC from you today?</w:t>
            </w:r>
          </w:p>
        </w:tc>
        <w:tc>
          <w:tcPr>
            <w:tcW w:w="709" w:type="dxa"/>
            <w:vAlign w:val="center"/>
          </w:tcPr>
          <w:p w14:paraId="0E8C496E" w14:textId="77777777" w:rsidR="000B1894" w:rsidRDefault="000B1894" w:rsidP="007E2984">
            <w:pPr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sdt>
          <w:sdtPr>
            <w:rPr>
              <w:sz w:val="20"/>
            </w:rPr>
            <w:id w:val="-365453143"/>
          </w:sdtPr>
          <w:sdtEndPr/>
          <w:sdtContent>
            <w:tc>
              <w:tcPr>
                <w:tcW w:w="567" w:type="dxa"/>
                <w:vAlign w:val="center"/>
              </w:tcPr>
              <w:p w14:paraId="36E9C722" w14:textId="77777777" w:rsidR="000B1894" w:rsidRDefault="003762CD" w:rsidP="003762CD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6633" w:type="dxa"/>
            <w:vAlign w:val="center"/>
          </w:tcPr>
          <w:p w14:paraId="41892E18" w14:textId="77777777" w:rsidR="000B1894" w:rsidRDefault="000B1894" w:rsidP="007E2984">
            <w:pPr>
              <w:rPr>
                <w:sz w:val="20"/>
              </w:rPr>
            </w:pPr>
            <w:r>
              <w:rPr>
                <w:sz w:val="20"/>
              </w:rPr>
              <w:t>EHC plus bridging contraception</w:t>
            </w:r>
            <w:r w:rsidR="001F7743">
              <w:rPr>
                <w:sz w:val="20"/>
              </w:rPr>
              <w:t xml:space="preserve"> consultation</w:t>
            </w:r>
          </w:p>
        </w:tc>
      </w:tr>
      <w:tr w:rsidR="000B1894" w14:paraId="655E7CEB" w14:textId="77777777" w:rsidTr="00604F84">
        <w:trPr>
          <w:trHeight w:val="404"/>
        </w:trPr>
        <w:tc>
          <w:tcPr>
            <w:tcW w:w="2547" w:type="dxa"/>
            <w:vMerge/>
          </w:tcPr>
          <w:p w14:paraId="6CE3FC71" w14:textId="77777777" w:rsidR="000B1894" w:rsidRDefault="000B1894" w:rsidP="007E2984">
            <w:pPr>
              <w:rPr>
                <w:sz w:val="20"/>
              </w:rPr>
            </w:pPr>
          </w:p>
        </w:tc>
        <w:tc>
          <w:tcPr>
            <w:tcW w:w="709" w:type="dxa"/>
            <w:vAlign w:val="center"/>
          </w:tcPr>
          <w:p w14:paraId="01585FC2" w14:textId="77777777" w:rsidR="000B1894" w:rsidRDefault="000B1894" w:rsidP="007E2984">
            <w:pPr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sdt>
          <w:sdtPr>
            <w:rPr>
              <w:sz w:val="20"/>
            </w:rPr>
            <w:id w:val="-568035687"/>
          </w:sdtPr>
          <w:sdtEndPr/>
          <w:sdtContent>
            <w:tc>
              <w:tcPr>
                <w:tcW w:w="567" w:type="dxa"/>
                <w:vAlign w:val="center"/>
              </w:tcPr>
              <w:p w14:paraId="365E4DC0" w14:textId="77777777" w:rsidR="000B1894" w:rsidRDefault="003762CD" w:rsidP="003762CD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6633" w:type="dxa"/>
            <w:vAlign w:val="center"/>
          </w:tcPr>
          <w:p w14:paraId="5AD98209" w14:textId="77777777" w:rsidR="000B1894" w:rsidRDefault="000B1894" w:rsidP="007E2984">
            <w:pPr>
              <w:rPr>
                <w:sz w:val="20"/>
              </w:rPr>
            </w:pPr>
            <w:r>
              <w:rPr>
                <w:sz w:val="20"/>
              </w:rPr>
              <w:t>Bridging contraception only</w:t>
            </w:r>
          </w:p>
        </w:tc>
      </w:tr>
    </w:tbl>
    <w:p w14:paraId="74EB218E" w14:textId="77777777" w:rsidR="0056013A" w:rsidRPr="008E3FF0" w:rsidRDefault="0056013A" w:rsidP="00B561C0">
      <w:pPr>
        <w:rPr>
          <w:rFonts w:asciiTheme="majorHAnsi" w:hAnsiTheme="majorHAnsi" w:cstheme="majorHAnsi"/>
          <w:b/>
          <w:bCs/>
          <w:sz w:val="6"/>
          <w:szCs w:val="6"/>
        </w:rPr>
      </w:pPr>
    </w:p>
    <w:p w14:paraId="7B732AC9" w14:textId="77777777" w:rsidR="00097460" w:rsidRPr="001F7743" w:rsidRDefault="00097460" w:rsidP="00097460">
      <w:pPr>
        <w:pStyle w:val="Heading2"/>
        <w:numPr>
          <w:ilvl w:val="0"/>
          <w:numId w:val="0"/>
        </w:numPr>
        <w:rPr>
          <w:b/>
          <w:bCs/>
          <w:kern w:val="0"/>
          <w:sz w:val="20"/>
        </w:rPr>
      </w:pPr>
      <w:r w:rsidRPr="001F7743">
        <w:rPr>
          <w:b/>
          <w:bCs/>
          <w:kern w:val="0"/>
          <w:sz w:val="20"/>
        </w:rPr>
        <w:t>Patient clinical picture and related appropriate actions</w:t>
      </w:r>
    </w:p>
    <w:p w14:paraId="0C3D57EF" w14:textId="77777777" w:rsidR="00097460" w:rsidRPr="001F7743" w:rsidRDefault="00097460" w:rsidP="00B561C0">
      <w:pPr>
        <w:rPr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2"/>
        <w:gridCol w:w="709"/>
        <w:gridCol w:w="709"/>
        <w:gridCol w:w="2806"/>
      </w:tblGrid>
      <w:tr w:rsidR="007A4C4B" w14:paraId="486E219D" w14:textId="77777777" w:rsidTr="00107F43">
        <w:tc>
          <w:tcPr>
            <w:tcW w:w="6232" w:type="dxa"/>
          </w:tcPr>
          <w:p w14:paraId="2863297E" w14:textId="77777777" w:rsidR="007A4C4B" w:rsidRPr="00A00078" w:rsidRDefault="007A4C4B" w:rsidP="00B561C0">
            <w:pPr>
              <w:rPr>
                <w:b/>
                <w:bCs/>
                <w:sz w:val="20"/>
              </w:rPr>
            </w:pPr>
            <w:r w:rsidRPr="00A00078">
              <w:rPr>
                <w:b/>
                <w:bCs/>
                <w:sz w:val="20"/>
              </w:rPr>
              <w:t xml:space="preserve">Criteria for exclusion 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F3B8D0D" w14:textId="77777777" w:rsidR="007A4C4B" w:rsidRPr="00A00078" w:rsidRDefault="007A4C4B" w:rsidP="00385B5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Yes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A9F3A76" w14:textId="77777777" w:rsidR="007A4C4B" w:rsidRPr="00A00078" w:rsidRDefault="007A4C4B" w:rsidP="00385B5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No</w:t>
            </w:r>
          </w:p>
        </w:tc>
        <w:tc>
          <w:tcPr>
            <w:tcW w:w="2806" w:type="dxa"/>
          </w:tcPr>
          <w:p w14:paraId="39929BC2" w14:textId="77777777" w:rsidR="007A4C4B" w:rsidRPr="00B16729" w:rsidRDefault="007A4C4B" w:rsidP="00B16729">
            <w:pPr>
              <w:jc w:val="center"/>
              <w:rPr>
                <w:b/>
                <w:bCs/>
                <w:sz w:val="20"/>
              </w:rPr>
            </w:pPr>
            <w:r w:rsidRPr="00B16729">
              <w:rPr>
                <w:b/>
                <w:bCs/>
                <w:sz w:val="20"/>
              </w:rPr>
              <w:t>Action / information</w:t>
            </w:r>
          </w:p>
        </w:tc>
      </w:tr>
      <w:tr w:rsidR="00A00078" w14:paraId="4D7340F4" w14:textId="77777777" w:rsidTr="00107F43">
        <w:tc>
          <w:tcPr>
            <w:tcW w:w="6232" w:type="dxa"/>
            <w:vAlign w:val="center"/>
          </w:tcPr>
          <w:p w14:paraId="440C7075" w14:textId="77777777" w:rsidR="005C091A" w:rsidRPr="005A7B8C" w:rsidRDefault="007A4C4B" w:rsidP="00B32F59">
            <w:pPr>
              <w:tabs>
                <w:tab w:val="center" w:pos="4153"/>
                <w:tab w:val="right" w:pos="8306"/>
              </w:tabs>
              <w:rPr>
                <w:rFonts w:cs="Arial"/>
                <w:sz w:val="20"/>
              </w:rPr>
            </w:pPr>
            <w:r w:rsidRPr="005A7B8C">
              <w:rPr>
                <w:sz w:val="20"/>
              </w:rPr>
              <w:t>Known or possible pregnancy?</w:t>
            </w:r>
            <w:r w:rsidR="00B32F59" w:rsidRPr="005A7B8C">
              <w:rPr>
                <w:rFonts w:cs="Arial"/>
                <w:sz w:val="20"/>
              </w:rPr>
              <w:t xml:space="preserve"> </w:t>
            </w:r>
          </w:p>
          <w:p w14:paraId="2C430BFA" w14:textId="77777777" w:rsidR="005C091A" w:rsidRPr="005A7B8C" w:rsidRDefault="005C091A" w:rsidP="00B32F59">
            <w:pPr>
              <w:tabs>
                <w:tab w:val="center" w:pos="4153"/>
                <w:tab w:val="right" w:pos="8306"/>
              </w:tabs>
              <w:rPr>
                <w:rFonts w:cs="Arial"/>
                <w:sz w:val="6"/>
                <w:szCs w:val="6"/>
              </w:rPr>
            </w:pPr>
          </w:p>
          <w:p w14:paraId="232F36A3" w14:textId="77777777" w:rsidR="00B32F59" w:rsidRPr="005A7B8C" w:rsidRDefault="00B32F59" w:rsidP="00B32F59">
            <w:pPr>
              <w:tabs>
                <w:tab w:val="center" w:pos="4153"/>
                <w:tab w:val="right" w:pos="8306"/>
              </w:tabs>
              <w:rPr>
                <w:sz w:val="20"/>
              </w:rPr>
            </w:pPr>
            <w:r w:rsidRPr="005A7B8C">
              <w:rPr>
                <w:sz w:val="20"/>
              </w:rPr>
              <w:t xml:space="preserve">If menstrual period is late, or in case of symptoms of pregnancy, pregnancy should be excluded before </w:t>
            </w:r>
            <w:proofErr w:type="spellStart"/>
            <w:r w:rsidRPr="005A7B8C">
              <w:rPr>
                <w:sz w:val="20"/>
              </w:rPr>
              <w:t>desogestrel</w:t>
            </w:r>
            <w:proofErr w:type="spellEnd"/>
            <w:r w:rsidRPr="005A7B8C">
              <w:rPr>
                <w:sz w:val="20"/>
              </w:rPr>
              <w:t xml:space="preserve"> is supplied.</w:t>
            </w:r>
          </w:p>
          <w:p w14:paraId="654FC342" w14:textId="77777777" w:rsidR="005C091A" w:rsidRPr="005A7B8C" w:rsidRDefault="005C091A" w:rsidP="00B32F59">
            <w:pPr>
              <w:tabs>
                <w:tab w:val="center" w:pos="4153"/>
                <w:tab w:val="right" w:pos="8306"/>
              </w:tabs>
              <w:rPr>
                <w:sz w:val="6"/>
                <w:szCs w:val="6"/>
              </w:rPr>
            </w:pPr>
          </w:p>
          <w:p w14:paraId="4002B616" w14:textId="77777777" w:rsidR="005C091A" w:rsidRPr="006530D6" w:rsidRDefault="007B103B" w:rsidP="00B32F59">
            <w:pPr>
              <w:tabs>
                <w:tab w:val="center" w:pos="4153"/>
                <w:tab w:val="right" w:pos="8306"/>
              </w:tabs>
              <w:rPr>
                <w:i/>
                <w:iCs/>
                <w:sz w:val="20"/>
              </w:rPr>
            </w:pPr>
            <w:r w:rsidRPr="006530D6">
              <w:rPr>
                <w:i/>
                <w:iCs/>
                <w:sz w:val="20"/>
              </w:rPr>
              <w:t>I</w:t>
            </w:r>
            <w:r w:rsidR="005C091A" w:rsidRPr="006530D6">
              <w:rPr>
                <w:i/>
                <w:iCs/>
                <w:sz w:val="20"/>
              </w:rPr>
              <w:t xml:space="preserve">f you have provided patient with EHC today for a very recent pregnancy risk, patient remains eligible for </w:t>
            </w:r>
            <w:proofErr w:type="spellStart"/>
            <w:r w:rsidR="005C091A" w:rsidRPr="006530D6">
              <w:rPr>
                <w:i/>
                <w:iCs/>
                <w:sz w:val="20"/>
              </w:rPr>
              <w:t>desogestrel</w:t>
            </w:r>
            <w:proofErr w:type="spellEnd"/>
            <w:r w:rsidR="005C091A" w:rsidRPr="006530D6">
              <w:rPr>
                <w:i/>
                <w:iCs/>
                <w:sz w:val="20"/>
              </w:rPr>
              <w:t xml:space="preserve"> supply using this PGD unless there are other exclusions.</w:t>
            </w:r>
          </w:p>
          <w:p w14:paraId="43102E2D" w14:textId="77777777" w:rsidR="00062BB4" w:rsidRPr="005C091A" w:rsidRDefault="00062BB4" w:rsidP="00B561C0">
            <w:pPr>
              <w:rPr>
                <w:sz w:val="6"/>
                <w:szCs w:val="6"/>
              </w:rPr>
            </w:pPr>
          </w:p>
        </w:tc>
        <w:sdt>
          <w:sdtPr>
            <w:rPr>
              <w:sz w:val="20"/>
            </w:rPr>
            <w:id w:val="-1217501017"/>
          </w:sdtPr>
          <w:sdtEndPr/>
          <w:sdtContent>
            <w:tc>
              <w:tcPr>
                <w:tcW w:w="709" w:type="dxa"/>
                <w:vAlign w:val="center"/>
              </w:tcPr>
              <w:p w14:paraId="5EC8596D" w14:textId="77777777" w:rsidR="00A00078" w:rsidRDefault="00107F43" w:rsidP="002154AC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</w:rPr>
            <w:id w:val="1636067585"/>
          </w:sdtPr>
          <w:sdtEndPr/>
          <w:sdtContent>
            <w:tc>
              <w:tcPr>
                <w:tcW w:w="709" w:type="dxa"/>
                <w:vAlign w:val="center"/>
              </w:tcPr>
              <w:p w14:paraId="471B85B6" w14:textId="77777777" w:rsidR="00A00078" w:rsidRDefault="00896D54" w:rsidP="002154AC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2806" w:type="dxa"/>
            <w:vAlign w:val="center"/>
          </w:tcPr>
          <w:p w14:paraId="05E56C2A" w14:textId="77777777" w:rsidR="00485B4B" w:rsidRDefault="00485B4B" w:rsidP="00B561C0">
            <w:pPr>
              <w:rPr>
                <w:sz w:val="20"/>
              </w:rPr>
            </w:pPr>
            <w:r>
              <w:rPr>
                <w:sz w:val="20"/>
              </w:rPr>
              <w:t xml:space="preserve">If YES, do not </w:t>
            </w:r>
            <w:r w:rsidR="00B16729">
              <w:rPr>
                <w:sz w:val="20"/>
              </w:rPr>
              <w:t>use PGD</w:t>
            </w:r>
            <w:r w:rsidR="00654D22">
              <w:rPr>
                <w:sz w:val="20"/>
              </w:rPr>
              <w:t xml:space="preserve"> until pregnancy is excluded or</w:t>
            </w:r>
            <w:r w:rsidR="001308DF">
              <w:rPr>
                <w:sz w:val="20"/>
              </w:rPr>
              <w:t xml:space="preserve"> </w:t>
            </w:r>
            <w:r>
              <w:rPr>
                <w:sz w:val="20"/>
              </w:rPr>
              <w:t>refer to GP/SHS.</w:t>
            </w:r>
          </w:p>
        </w:tc>
      </w:tr>
      <w:tr w:rsidR="00E142F3" w14:paraId="511DF628" w14:textId="77777777" w:rsidTr="00107F43">
        <w:trPr>
          <w:trHeight w:val="557"/>
        </w:trPr>
        <w:tc>
          <w:tcPr>
            <w:tcW w:w="6232" w:type="dxa"/>
            <w:vAlign w:val="center"/>
          </w:tcPr>
          <w:p w14:paraId="598FA53C" w14:textId="77777777" w:rsidR="00614AD8" w:rsidRDefault="00E142F3" w:rsidP="00E142F3">
            <w:pPr>
              <w:rPr>
                <w:sz w:val="20"/>
              </w:rPr>
            </w:pPr>
            <w:r>
              <w:rPr>
                <w:sz w:val="20"/>
              </w:rPr>
              <w:t xml:space="preserve">Patient already received maximum </w:t>
            </w:r>
            <w:r w:rsidR="005E318F">
              <w:rPr>
                <w:sz w:val="20"/>
              </w:rPr>
              <w:t>6-month</w:t>
            </w:r>
            <w:r>
              <w:rPr>
                <w:sz w:val="20"/>
              </w:rPr>
              <w:t xml:space="preserve"> supply of </w:t>
            </w:r>
            <w:proofErr w:type="spellStart"/>
            <w:r>
              <w:rPr>
                <w:sz w:val="20"/>
              </w:rPr>
              <w:t>desogestrel</w:t>
            </w:r>
            <w:proofErr w:type="spellEnd"/>
            <w:r>
              <w:rPr>
                <w:sz w:val="20"/>
              </w:rPr>
              <w:t xml:space="preserve"> from community pharmacy?</w:t>
            </w:r>
          </w:p>
        </w:tc>
        <w:sdt>
          <w:sdtPr>
            <w:rPr>
              <w:sz w:val="20"/>
            </w:rPr>
            <w:id w:val="-1514763081"/>
          </w:sdtPr>
          <w:sdtEndPr/>
          <w:sdtContent>
            <w:tc>
              <w:tcPr>
                <w:tcW w:w="709" w:type="dxa"/>
                <w:vAlign w:val="center"/>
              </w:tcPr>
              <w:p w14:paraId="76C2CB68" w14:textId="77777777" w:rsidR="00E142F3" w:rsidRDefault="00E142F3" w:rsidP="002154AC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</w:rPr>
            <w:id w:val="-1517846578"/>
          </w:sdtPr>
          <w:sdtEndPr/>
          <w:sdtContent>
            <w:tc>
              <w:tcPr>
                <w:tcW w:w="709" w:type="dxa"/>
                <w:vAlign w:val="center"/>
              </w:tcPr>
              <w:p w14:paraId="2A02421A" w14:textId="77777777" w:rsidR="00E142F3" w:rsidRDefault="00E142F3" w:rsidP="002154AC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2806" w:type="dxa"/>
          </w:tcPr>
          <w:p w14:paraId="33AEB9E3" w14:textId="77777777" w:rsidR="00E142F3" w:rsidRDefault="00E142F3" w:rsidP="00E142F3">
            <w:pPr>
              <w:rPr>
                <w:sz w:val="20"/>
              </w:rPr>
            </w:pPr>
            <w:r>
              <w:rPr>
                <w:sz w:val="20"/>
              </w:rPr>
              <w:t>If YES, do not</w:t>
            </w:r>
            <w:r w:rsidR="00B16729">
              <w:rPr>
                <w:sz w:val="20"/>
              </w:rPr>
              <w:t xml:space="preserve"> use PGD</w:t>
            </w:r>
            <w:r>
              <w:rPr>
                <w:sz w:val="20"/>
              </w:rPr>
              <w:t xml:space="preserve"> and refer to GP/SHS.</w:t>
            </w:r>
          </w:p>
        </w:tc>
      </w:tr>
      <w:tr w:rsidR="00E142F3" w14:paraId="3C17E5A6" w14:textId="77777777" w:rsidTr="00107F43">
        <w:tc>
          <w:tcPr>
            <w:tcW w:w="6232" w:type="dxa"/>
            <w:vAlign w:val="center"/>
          </w:tcPr>
          <w:p w14:paraId="05793B52" w14:textId="77777777" w:rsidR="00E142F3" w:rsidRDefault="00E142F3" w:rsidP="00E142F3">
            <w:pPr>
              <w:rPr>
                <w:sz w:val="20"/>
              </w:rPr>
            </w:pPr>
            <w:r>
              <w:rPr>
                <w:sz w:val="20"/>
              </w:rPr>
              <w:t>Patient currently using regular hormonal contraception?</w:t>
            </w:r>
          </w:p>
        </w:tc>
        <w:sdt>
          <w:sdtPr>
            <w:rPr>
              <w:sz w:val="20"/>
            </w:rPr>
            <w:id w:val="-461729258"/>
          </w:sdtPr>
          <w:sdtEndPr/>
          <w:sdtContent>
            <w:tc>
              <w:tcPr>
                <w:tcW w:w="709" w:type="dxa"/>
                <w:vAlign w:val="center"/>
              </w:tcPr>
              <w:p w14:paraId="16E563A7" w14:textId="77777777" w:rsidR="00E142F3" w:rsidRDefault="00E142F3" w:rsidP="002154AC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</w:rPr>
            <w:id w:val="-1030482040"/>
          </w:sdtPr>
          <w:sdtEndPr/>
          <w:sdtContent>
            <w:tc>
              <w:tcPr>
                <w:tcW w:w="709" w:type="dxa"/>
                <w:vAlign w:val="center"/>
              </w:tcPr>
              <w:p w14:paraId="792CAD3F" w14:textId="77777777" w:rsidR="00E142F3" w:rsidRDefault="00E142F3" w:rsidP="002154AC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2806" w:type="dxa"/>
          </w:tcPr>
          <w:p w14:paraId="41FF30D7" w14:textId="77777777" w:rsidR="00E142F3" w:rsidRDefault="00B16729" w:rsidP="00E142F3">
            <w:pPr>
              <w:rPr>
                <w:sz w:val="20"/>
              </w:rPr>
            </w:pPr>
            <w:r>
              <w:rPr>
                <w:sz w:val="20"/>
              </w:rPr>
              <w:t xml:space="preserve">If YES, do not use PGD and </w:t>
            </w:r>
            <w:r w:rsidR="008D0F00">
              <w:rPr>
                <w:sz w:val="20"/>
              </w:rPr>
              <w:t xml:space="preserve">follow “missed pill” </w:t>
            </w:r>
            <w:r w:rsidR="005E318F">
              <w:rPr>
                <w:sz w:val="20"/>
              </w:rPr>
              <w:t>guidance.</w:t>
            </w:r>
          </w:p>
          <w:p w14:paraId="760171C2" w14:textId="77777777" w:rsidR="00B16729" w:rsidRPr="00491AFC" w:rsidRDefault="00B16729" w:rsidP="00E142F3">
            <w:pPr>
              <w:rPr>
                <w:rFonts w:cs="Arial"/>
                <w:sz w:val="6"/>
                <w:szCs w:val="6"/>
              </w:rPr>
            </w:pPr>
          </w:p>
          <w:p w14:paraId="30760E86" w14:textId="77777777" w:rsidR="00E142F3" w:rsidRPr="006530D6" w:rsidRDefault="00E142F3" w:rsidP="00E142F3">
            <w:pPr>
              <w:rPr>
                <w:i/>
                <w:iCs/>
                <w:sz w:val="18"/>
                <w:szCs w:val="18"/>
              </w:rPr>
            </w:pPr>
            <w:r w:rsidRPr="006530D6">
              <w:rPr>
                <w:rFonts w:cs="Arial"/>
                <w:i/>
                <w:iCs/>
                <w:sz w:val="18"/>
                <w:szCs w:val="18"/>
              </w:rPr>
              <w:t xml:space="preserve">However, if next contraceptive injection is overdue or patient has run out of tablets, supply of </w:t>
            </w:r>
            <w:proofErr w:type="spellStart"/>
            <w:r w:rsidRPr="006530D6">
              <w:rPr>
                <w:rFonts w:cs="Arial"/>
                <w:i/>
                <w:iCs/>
                <w:sz w:val="18"/>
                <w:szCs w:val="18"/>
              </w:rPr>
              <w:t>desogestrel</w:t>
            </w:r>
            <w:proofErr w:type="spellEnd"/>
            <w:r w:rsidRPr="006530D6">
              <w:rPr>
                <w:rFonts w:cs="Arial"/>
                <w:i/>
                <w:iCs/>
                <w:sz w:val="18"/>
                <w:szCs w:val="18"/>
              </w:rPr>
              <w:t xml:space="preserve"> may be appropriate.</w:t>
            </w:r>
          </w:p>
        </w:tc>
      </w:tr>
      <w:tr w:rsidR="009826E0" w14:paraId="7A37023C" w14:textId="77777777" w:rsidTr="00107F43">
        <w:trPr>
          <w:trHeight w:val="374"/>
        </w:trPr>
        <w:tc>
          <w:tcPr>
            <w:tcW w:w="6232" w:type="dxa"/>
            <w:vAlign w:val="center"/>
          </w:tcPr>
          <w:p w14:paraId="7BD1E944" w14:textId="77777777" w:rsidR="009826E0" w:rsidRDefault="009826E0" w:rsidP="00E142F3">
            <w:pPr>
              <w:rPr>
                <w:sz w:val="20"/>
              </w:rPr>
            </w:pPr>
            <w:r>
              <w:rPr>
                <w:sz w:val="20"/>
              </w:rPr>
              <w:t>Unexplained vaginal bleeding?</w:t>
            </w:r>
          </w:p>
        </w:tc>
        <w:sdt>
          <w:sdtPr>
            <w:rPr>
              <w:sz w:val="20"/>
            </w:rPr>
            <w:id w:val="1363396951"/>
          </w:sdtPr>
          <w:sdtEndPr/>
          <w:sdtContent>
            <w:tc>
              <w:tcPr>
                <w:tcW w:w="709" w:type="dxa"/>
                <w:vAlign w:val="center"/>
              </w:tcPr>
              <w:p w14:paraId="3EEEDF59" w14:textId="77777777" w:rsidR="009826E0" w:rsidRDefault="009826E0" w:rsidP="002154AC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</w:rPr>
            <w:id w:val="-2033175594"/>
          </w:sdtPr>
          <w:sdtEndPr/>
          <w:sdtContent>
            <w:tc>
              <w:tcPr>
                <w:tcW w:w="709" w:type="dxa"/>
                <w:vAlign w:val="center"/>
              </w:tcPr>
              <w:p w14:paraId="6CFB26BB" w14:textId="77777777" w:rsidR="009826E0" w:rsidRDefault="009826E0" w:rsidP="002154AC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2806" w:type="dxa"/>
            <w:vMerge w:val="restart"/>
            <w:vAlign w:val="center"/>
          </w:tcPr>
          <w:p w14:paraId="7A09C61F" w14:textId="77777777" w:rsidR="009826E0" w:rsidRDefault="009826E0" w:rsidP="00E142F3">
            <w:pPr>
              <w:rPr>
                <w:sz w:val="20"/>
              </w:rPr>
            </w:pPr>
          </w:p>
          <w:p w14:paraId="64028C92" w14:textId="77777777" w:rsidR="009826E0" w:rsidRDefault="009826E0" w:rsidP="00E142F3">
            <w:pPr>
              <w:rPr>
                <w:sz w:val="20"/>
              </w:rPr>
            </w:pPr>
          </w:p>
          <w:p w14:paraId="50D799E0" w14:textId="77777777" w:rsidR="009826E0" w:rsidRDefault="009826E0" w:rsidP="00E142F3">
            <w:pPr>
              <w:rPr>
                <w:sz w:val="20"/>
              </w:rPr>
            </w:pPr>
            <w:r>
              <w:rPr>
                <w:sz w:val="20"/>
              </w:rPr>
              <w:t>If YES to any, do not use PGD and refer to GP/SHS.</w:t>
            </w:r>
          </w:p>
        </w:tc>
      </w:tr>
      <w:tr w:rsidR="009826E0" w14:paraId="28E6EA9A" w14:textId="77777777" w:rsidTr="00107F43">
        <w:trPr>
          <w:trHeight w:val="563"/>
        </w:trPr>
        <w:tc>
          <w:tcPr>
            <w:tcW w:w="6232" w:type="dxa"/>
            <w:vAlign w:val="center"/>
          </w:tcPr>
          <w:p w14:paraId="2B5DAC29" w14:textId="77777777" w:rsidR="009826E0" w:rsidRDefault="009826E0" w:rsidP="00E142F3">
            <w:pPr>
              <w:rPr>
                <w:sz w:val="20"/>
              </w:rPr>
            </w:pPr>
            <w:r>
              <w:rPr>
                <w:sz w:val="20"/>
              </w:rPr>
              <w:t xml:space="preserve">Hypersensitivity to the active substance or any of the excipients? </w:t>
            </w:r>
            <w:r w:rsidRPr="00614DAE">
              <w:rPr>
                <w:sz w:val="16"/>
                <w:szCs w:val="16"/>
              </w:rPr>
              <w:t xml:space="preserve">(some generic </w:t>
            </w:r>
            <w:proofErr w:type="spellStart"/>
            <w:r w:rsidRPr="00614DAE">
              <w:rPr>
                <w:sz w:val="16"/>
                <w:szCs w:val="16"/>
              </w:rPr>
              <w:t>desogestrel</w:t>
            </w:r>
            <w:proofErr w:type="spellEnd"/>
            <w:r w:rsidRPr="00614DAE">
              <w:rPr>
                <w:sz w:val="16"/>
                <w:szCs w:val="16"/>
              </w:rPr>
              <w:t xml:space="preserve"> products contain soya and/or peanut oil)</w:t>
            </w:r>
          </w:p>
        </w:tc>
        <w:sdt>
          <w:sdtPr>
            <w:rPr>
              <w:sz w:val="20"/>
            </w:rPr>
            <w:id w:val="1666127554"/>
          </w:sdtPr>
          <w:sdtEndPr/>
          <w:sdtContent>
            <w:tc>
              <w:tcPr>
                <w:tcW w:w="709" w:type="dxa"/>
                <w:vAlign w:val="center"/>
              </w:tcPr>
              <w:p w14:paraId="43A27E2E" w14:textId="77777777" w:rsidR="009826E0" w:rsidRDefault="009826E0" w:rsidP="002154AC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</w:rPr>
            <w:id w:val="1734887888"/>
          </w:sdtPr>
          <w:sdtEndPr/>
          <w:sdtContent>
            <w:tc>
              <w:tcPr>
                <w:tcW w:w="709" w:type="dxa"/>
                <w:vAlign w:val="center"/>
              </w:tcPr>
              <w:p w14:paraId="4BCF8A05" w14:textId="77777777" w:rsidR="009826E0" w:rsidRDefault="009826E0" w:rsidP="002154AC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2806" w:type="dxa"/>
            <w:vMerge/>
          </w:tcPr>
          <w:p w14:paraId="73EEBD73" w14:textId="77777777" w:rsidR="009826E0" w:rsidRDefault="009826E0" w:rsidP="00E142F3">
            <w:pPr>
              <w:rPr>
                <w:sz w:val="20"/>
              </w:rPr>
            </w:pPr>
          </w:p>
        </w:tc>
      </w:tr>
      <w:tr w:rsidR="009826E0" w14:paraId="6C1A6DF7" w14:textId="77777777" w:rsidTr="00107F43">
        <w:trPr>
          <w:trHeight w:val="557"/>
        </w:trPr>
        <w:tc>
          <w:tcPr>
            <w:tcW w:w="6232" w:type="dxa"/>
            <w:vAlign w:val="center"/>
          </w:tcPr>
          <w:p w14:paraId="3DC2D94E" w14:textId="77777777" w:rsidR="009826E0" w:rsidRDefault="009826E0" w:rsidP="00826010">
            <w:pPr>
              <w:tabs>
                <w:tab w:val="center" w:pos="4153"/>
                <w:tab w:val="right" w:pos="8306"/>
              </w:tabs>
              <w:rPr>
                <w:sz w:val="20"/>
              </w:rPr>
            </w:pPr>
            <w:r>
              <w:rPr>
                <w:sz w:val="20"/>
              </w:rPr>
              <w:t>Current or previous history of ischaemic heart disease, vascular disease, stroke or transient ischaemic attack (only if taking this method when the event occurred)?</w:t>
            </w:r>
          </w:p>
        </w:tc>
        <w:sdt>
          <w:sdtPr>
            <w:rPr>
              <w:sz w:val="20"/>
            </w:rPr>
            <w:id w:val="-520166260"/>
          </w:sdtPr>
          <w:sdtEndPr/>
          <w:sdtContent>
            <w:tc>
              <w:tcPr>
                <w:tcW w:w="709" w:type="dxa"/>
                <w:vAlign w:val="center"/>
              </w:tcPr>
              <w:p w14:paraId="77176A7C" w14:textId="77777777" w:rsidR="009826E0" w:rsidRDefault="009826E0" w:rsidP="002154AC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</w:rPr>
            <w:id w:val="982201476"/>
          </w:sdtPr>
          <w:sdtEndPr/>
          <w:sdtContent>
            <w:tc>
              <w:tcPr>
                <w:tcW w:w="709" w:type="dxa"/>
                <w:vAlign w:val="center"/>
              </w:tcPr>
              <w:p w14:paraId="585D1F7D" w14:textId="77777777" w:rsidR="009826E0" w:rsidRDefault="009826E0" w:rsidP="002154AC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2806" w:type="dxa"/>
            <w:vMerge/>
          </w:tcPr>
          <w:p w14:paraId="078DF5C6" w14:textId="77777777" w:rsidR="009826E0" w:rsidRDefault="009826E0" w:rsidP="00E142F3">
            <w:pPr>
              <w:rPr>
                <w:sz w:val="20"/>
              </w:rPr>
            </w:pPr>
          </w:p>
        </w:tc>
      </w:tr>
      <w:tr w:rsidR="009826E0" w14:paraId="72DD338D" w14:textId="77777777" w:rsidTr="00107F43">
        <w:tc>
          <w:tcPr>
            <w:tcW w:w="6232" w:type="dxa"/>
            <w:vAlign w:val="center"/>
          </w:tcPr>
          <w:p w14:paraId="4CF9900B" w14:textId="77777777" w:rsidR="009826E0" w:rsidRPr="00033881" w:rsidRDefault="009826E0" w:rsidP="00E142F3">
            <w:pPr>
              <w:tabs>
                <w:tab w:val="center" w:pos="4153"/>
                <w:tab w:val="right" w:pos="8306"/>
              </w:tabs>
              <w:rPr>
                <w:sz w:val="20"/>
              </w:rPr>
            </w:pPr>
            <w:r w:rsidRPr="00033881">
              <w:rPr>
                <w:sz w:val="20"/>
              </w:rPr>
              <w:t>Has severe liver cirrhosis with abnormal LFTs or a liver tumour (adenoma or carcinoma)?</w:t>
            </w:r>
          </w:p>
        </w:tc>
        <w:sdt>
          <w:sdtPr>
            <w:rPr>
              <w:sz w:val="20"/>
            </w:rPr>
            <w:id w:val="-1135641763"/>
          </w:sdtPr>
          <w:sdtEndPr/>
          <w:sdtContent>
            <w:tc>
              <w:tcPr>
                <w:tcW w:w="709" w:type="dxa"/>
                <w:vAlign w:val="center"/>
              </w:tcPr>
              <w:p w14:paraId="1D17E4D1" w14:textId="77777777" w:rsidR="009826E0" w:rsidRDefault="009826E0" w:rsidP="002154AC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</w:rPr>
            <w:id w:val="146874050"/>
          </w:sdtPr>
          <w:sdtEndPr/>
          <w:sdtContent>
            <w:tc>
              <w:tcPr>
                <w:tcW w:w="709" w:type="dxa"/>
                <w:vAlign w:val="center"/>
              </w:tcPr>
              <w:p w14:paraId="38B1F234" w14:textId="77777777" w:rsidR="009826E0" w:rsidRDefault="009826E0" w:rsidP="002154AC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2806" w:type="dxa"/>
            <w:vMerge/>
          </w:tcPr>
          <w:p w14:paraId="1DA58B49" w14:textId="77777777" w:rsidR="009826E0" w:rsidRDefault="009826E0" w:rsidP="00E142F3">
            <w:pPr>
              <w:rPr>
                <w:sz w:val="20"/>
              </w:rPr>
            </w:pPr>
          </w:p>
        </w:tc>
      </w:tr>
      <w:tr w:rsidR="009826E0" w14:paraId="25AEB1AF" w14:textId="77777777" w:rsidTr="00107F43">
        <w:tc>
          <w:tcPr>
            <w:tcW w:w="6232" w:type="dxa"/>
            <w:vAlign w:val="center"/>
          </w:tcPr>
          <w:p w14:paraId="2B0FA5BB" w14:textId="77777777" w:rsidR="009826E0" w:rsidRPr="00033881" w:rsidRDefault="009826E0" w:rsidP="00E142F3">
            <w:pPr>
              <w:tabs>
                <w:tab w:val="center" w:pos="4153"/>
                <w:tab w:val="right" w:pos="8306"/>
              </w:tabs>
              <w:rPr>
                <w:sz w:val="20"/>
              </w:rPr>
            </w:pPr>
            <w:r w:rsidRPr="00033881">
              <w:rPr>
                <w:sz w:val="20"/>
              </w:rPr>
              <w:lastRenderedPageBreak/>
              <w:t>Has or had a known hormone dependent malignancy e.g. breast cancer?</w:t>
            </w:r>
          </w:p>
        </w:tc>
        <w:sdt>
          <w:sdtPr>
            <w:rPr>
              <w:sz w:val="20"/>
            </w:rPr>
            <w:id w:val="761649037"/>
          </w:sdtPr>
          <w:sdtEndPr/>
          <w:sdtContent>
            <w:tc>
              <w:tcPr>
                <w:tcW w:w="709" w:type="dxa"/>
                <w:vAlign w:val="center"/>
              </w:tcPr>
              <w:p w14:paraId="1255B401" w14:textId="77777777" w:rsidR="009826E0" w:rsidRDefault="009826E0" w:rsidP="002154AC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</w:rPr>
            <w:id w:val="-1330215169"/>
          </w:sdtPr>
          <w:sdtEndPr/>
          <w:sdtContent>
            <w:tc>
              <w:tcPr>
                <w:tcW w:w="709" w:type="dxa"/>
                <w:vAlign w:val="center"/>
              </w:tcPr>
              <w:p w14:paraId="7CE73F42" w14:textId="77777777" w:rsidR="009826E0" w:rsidRDefault="009826E0" w:rsidP="002154AC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2806" w:type="dxa"/>
            <w:vMerge/>
          </w:tcPr>
          <w:p w14:paraId="4E72D052" w14:textId="77777777" w:rsidR="009826E0" w:rsidRDefault="009826E0" w:rsidP="00E142F3">
            <w:pPr>
              <w:rPr>
                <w:sz w:val="20"/>
              </w:rPr>
            </w:pPr>
          </w:p>
        </w:tc>
      </w:tr>
      <w:tr w:rsidR="009826E0" w14:paraId="2A0DB17D" w14:textId="77777777" w:rsidTr="00107F43">
        <w:tc>
          <w:tcPr>
            <w:tcW w:w="6232" w:type="dxa"/>
            <w:vAlign w:val="center"/>
          </w:tcPr>
          <w:p w14:paraId="39E33C86" w14:textId="77777777" w:rsidR="009826E0" w:rsidRPr="00033881" w:rsidRDefault="009826E0" w:rsidP="00E142F3">
            <w:pPr>
              <w:tabs>
                <w:tab w:val="center" w:pos="4153"/>
                <w:tab w:val="right" w:pos="8306"/>
              </w:tabs>
              <w:rPr>
                <w:sz w:val="20"/>
              </w:rPr>
            </w:pPr>
            <w:r w:rsidRPr="00033881">
              <w:rPr>
                <w:sz w:val="20"/>
              </w:rPr>
              <w:t>Has known acute porphyria?</w:t>
            </w:r>
          </w:p>
        </w:tc>
        <w:sdt>
          <w:sdtPr>
            <w:rPr>
              <w:sz w:val="20"/>
            </w:rPr>
            <w:id w:val="1523045091"/>
          </w:sdtPr>
          <w:sdtEndPr/>
          <w:sdtContent>
            <w:tc>
              <w:tcPr>
                <w:tcW w:w="709" w:type="dxa"/>
                <w:vAlign w:val="center"/>
              </w:tcPr>
              <w:p w14:paraId="5D95B220" w14:textId="77777777" w:rsidR="009826E0" w:rsidRDefault="009826E0" w:rsidP="002154AC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</w:rPr>
            <w:id w:val="-1242177908"/>
          </w:sdtPr>
          <w:sdtEndPr/>
          <w:sdtContent>
            <w:tc>
              <w:tcPr>
                <w:tcW w:w="709" w:type="dxa"/>
                <w:vAlign w:val="center"/>
              </w:tcPr>
              <w:p w14:paraId="52DF6079" w14:textId="77777777" w:rsidR="009826E0" w:rsidRDefault="009826E0" w:rsidP="002154AC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2806" w:type="dxa"/>
            <w:vMerge/>
          </w:tcPr>
          <w:p w14:paraId="5E84DC8B" w14:textId="77777777" w:rsidR="009826E0" w:rsidRDefault="009826E0" w:rsidP="00E142F3">
            <w:pPr>
              <w:rPr>
                <w:sz w:val="20"/>
              </w:rPr>
            </w:pPr>
          </w:p>
        </w:tc>
      </w:tr>
      <w:tr w:rsidR="009826E0" w14:paraId="692DC0B6" w14:textId="77777777" w:rsidTr="00107F43">
        <w:tc>
          <w:tcPr>
            <w:tcW w:w="6232" w:type="dxa"/>
            <w:vAlign w:val="center"/>
          </w:tcPr>
          <w:p w14:paraId="6A5EDEF3" w14:textId="77777777" w:rsidR="009826E0" w:rsidRPr="00033881" w:rsidRDefault="009826E0" w:rsidP="00E142F3">
            <w:pPr>
              <w:tabs>
                <w:tab w:val="center" w:pos="4153"/>
                <w:tab w:val="right" w:pos="8306"/>
              </w:tabs>
              <w:rPr>
                <w:sz w:val="20"/>
              </w:rPr>
            </w:pPr>
            <w:r w:rsidRPr="00033881">
              <w:rPr>
                <w:sz w:val="20"/>
              </w:rPr>
              <w:t>Currently using enzyme-inducing drugs / herbal products or within 4 weeks of stopping them?</w:t>
            </w:r>
          </w:p>
        </w:tc>
        <w:sdt>
          <w:sdtPr>
            <w:rPr>
              <w:sz w:val="20"/>
            </w:rPr>
            <w:id w:val="920140594"/>
          </w:sdtPr>
          <w:sdtEndPr/>
          <w:sdtContent>
            <w:tc>
              <w:tcPr>
                <w:tcW w:w="709" w:type="dxa"/>
                <w:vAlign w:val="center"/>
              </w:tcPr>
              <w:p w14:paraId="549C089C" w14:textId="77777777" w:rsidR="009826E0" w:rsidRDefault="009826E0" w:rsidP="002154AC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</w:rPr>
            <w:id w:val="1148409153"/>
          </w:sdtPr>
          <w:sdtEndPr/>
          <w:sdtContent>
            <w:tc>
              <w:tcPr>
                <w:tcW w:w="709" w:type="dxa"/>
                <w:vAlign w:val="center"/>
              </w:tcPr>
              <w:p w14:paraId="01033DF0" w14:textId="77777777" w:rsidR="009826E0" w:rsidRDefault="009826E0" w:rsidP="002154AC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2806" w:type="dxa"/>
            <w:vMerge/>
          </w:tcPr>
          <w:p w14:paraId="746BDDED" w14:textId="77777777" w:rsidR="009826E0" w:rsidRDefault="009826E0" w:rsidP="00E142F3">
            <w:pPr>
              <w:rPr>
                <w:sz w:val="20"/>
              </w:rPr>
            </w:pPr>
          </w:p>
        </w:tc>
      </w:tr>
      <w:tr w:rsidR="009826E0" w14:paraId="77240F33" w14:textId="77777777" w:rsidTr="00107F43">
        <w:tc>
          <w:tcPr>
            <w:tcW w:w="6232" w:type="dxa"/>
            <w:vAlign w:val="center"/>
          </w:tcPr>
          <w:p w14:paraId="1B46F5FD" w14:textId="77777777" w:rsidR="009826E0" w:rsidRPr="00033881" w:rsidRDefault="009826E0" w:rsidP="00E142F3">
            <w:pPr>
              <w:tabs>
                <w:tab w:val="center" w:pos="4153"/>
                <w:tab w:val="right" w:pos="8306"/>
              </w:tabs>
              <w:rPr>
                <w:sz w:val="20"/>
              </w:rPr>
            </w:pPr>
            <w:r>
              <w:rPr>
                <w:sz w:val="20"/>
              </w:rPr>
              <w:t>Concomitant use of other medications with clinically significant interactions?</w:t>
            </w:r>
          </w:p>
        </w:tc>
        <w:sdt>
          <w:sdtPr>
            <w:rPr>
              <w:sz w:val="20"/>
            </w:rPr>
            <w:id w:val="1636363414"/>
          </w:sdtPr>
          <w:sdtEndPr/>
          <w:sdtContent>
            <w:tc>
              <w:tcPr>
                <w:tcW w:w="709" w:type="dxa"/>
                <w:vAlign w:val="center"/>
              </w:tcPr>
              <w:p w14:paraId="0C57A5A8" w14:textId="77777777" w:rsidR="009826E0" w:rsidRDefault="009826E0" w:rsidP="00C90AA6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</w:rPr>
            <w:id w:val="-1415935699"/>
          </w:sdtPr>
          <w:sdtEndPr/>
          <w:sdtContent>
            <w:tc>
              <w:tcPr>
                <w:tcW w:w="709" w:type="dxa"/>
                <w:vAlign w:val="center"/>
              </w:tcPr>
              <w:p w14:paraId="197AE118" w14:textId="77777777" w:rsidR="009826E0" w:rsidRDefault="009826E0" w:rsidP="00C90AA6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2806" w:type="dxa"/>
            <w:vMerge/>
          </w:tcPr>
          <w:p w14:paraId="1A1A1F00" w14:textId="77777777" w:rsidR="009826E0" w:rsidRDefault="009826E0" w:rsidP="00E142F3">
            <w:pPr>
              <w:rPr>
                <w:sz w:val="20"/>
              </w:rPr>
            </w:pPr>
          </w:p>
        </w:tc>
      </w:tr>
    </w:tbl>
    <w:p w14:paraId="3D680D51" w14:textId="77777777" w:rsidR="00A17025" w:rsidRDefault="00A17025" w:rsidP="00B561C0">
      <w:pPr>
        <w:rPr>
          <w:sz w:val="20"/>
        </w:rPr>
      </w:pPr>
    </w:p>
    <w:p w14:paraId="5BD3A495" w14:textId="77777777" w:rsidR="00A17025" w:rsidRDefault="00A17025">
      <w:pPr>
        <w:rPr>
          <w:sz w:val="20"/>
        </w:rPr>
      </w:pPr>
      <w:r>
        <w:rPr>
          <w:sz w:val="20"/>
        </w:rPr>
        <w:br w:type="page"/>
      </w:r>
    </w:p>
    <w:p w14:paraId="615DBEE5" w14:textId="77777777" w:rsidR="00185FF6" w:rsidRDefault="00185FF6" w:rsidP="00B561C0">
      <w:pPr>
        <w:rPr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232"/>
        <w:gridCol w:w="709"/>
        <w:gridCol w:w="709"/>
        <w:gridCol w:w="2806"/>
      </w:tblGrid>
      <w:tr w:rsidR="002F06FD" w14:paraId="11C9F096" w14:textId="77777777" w:rsidTr="00412C5C">
        <w:tc>
          <w:tcPr>
            <w:tcW w:w="6232" w:type="dxa"/>
          </w:tcPr>
          <w:p w14:paraId="64713E11" w14:textId="77777777" w:rsidR="002F06FD" w:rsidRPr="00C90AA6" w:rsidRDefault="002F06FD" w:rsidP="00B561C0">
            <w:pPr>
              <w:rPr>
                <w:b/>
                <w:bCs/>
                <w:sz w:val="20"/>
              </w:rPr>
            </w:pPr>
            <w:r w:rsidRPr="00C90AA6">
              <w:rPr>
                <w:b/>
                <w:bCs/>
                <w:sz w:val="20"/>
              </w:rPr>
              <w:t xml:space="preserve">Suitability of </w:t>
            </w:r>
            <w:proofErr w:type="spellStart"/>
            <w:r w:rsidRPr="00C90AA6">
              <w:rPr>
                <w:b/>
                <w:bCs/>
                <w:sz w:val="20"/>
              </w:rPr>
              <w:t>desogestrel</w:t>
            </w:r>
            <w:proofErr w:type="spellEnd"/>
            <w:r w:rsidR="002F657A" w:rsidRPr="00C90AA6">
              <w:rPr>
                <w:b/>
                <w:bCs/>
                <w:sz w:val="20"/>
              </w:rPr>
              <w:t>?</w:t>
            </w:r>
          </w:p>
        </w:tc>
        <w:tc>
          <w:tcPr>
            <w:tcW w:w="709" w:type="dxa"/>
          </w:tcPr>
          <w:p w14:paraId="6766FB13" w14:textId="77777777" w:rsidR="002F06FD" w:rsidRDefault="002F657A" w:rsidP="00D86F3B">
            <w:pPr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09" w:type="dxa"/>
          </w:tcPr>
          <w:p w14:paraId="74BAED21" w14:textId="77777777" w:rsidR="002F06FD" w:rsidRDefault="002F657A" w:rsidP="00D86F3B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806" w:type="dxa"/>
          </w:tcPr>
          <w:p w14:paraId="4227F40A" w14:textId="77777777" w:rsidR="002F06FD" w:rsidRDefault="002F657A" w:rsidP="00D86F3B">
            <w:pPr>
              <w:jc w:val="center"/>
              <w:rPr>
                <w:sz w:val="20"/>
              </w:rPr>
            </w:pPr>
            <w:r>
              <w:rPr>
                <w:sz w:val="20"/>
              </w:rPr>
              <w:t>Actions</w:t>
            </w:r>
          </w:p>
        </w:tc>
      </w:tr>
      <w:tr w:rsidR="00E142F3" w14:paraId="0809861F" w14:textId="77777777" w:rsidTr="00D86F3B">
        <w:trPr>
          <w:trHeight w:val="618"/>
        </w:trPr>
        <w:tc>
          <w:tcPr>
            <w:tcW w:w="6232" w:type="dxa"/>
            <w:vAlign w:val="center"/>
          </w:tcPr>
          <w:p w14:paraId="0B1F72E0" w14:textId="77777777" w:rsidR="00E142F3" w:rsidRDefault="00AC0C54" w:rsidP="00E142F3">
            <w:pPr>
              <w:rPr>
                <w:sz w:val="20"/>
              </w:rPr>
            </w:pPr>
            <w:r>
              <w:rPr>
                <w:sz w:val="20"/>
              </w:rPr>
              <w:t>Provide information for</w:t>
            </w:r>
            <w:r w:rsidR="00E142F3" w:rsidRPr="00F66738">
              <w:rPr>
                <w:sz w:val="20"/>
              </w:rPr>
              <w:t xml:space="preserve"> all options for contraception e.g. condoms, POP, </w:t>
            </w:r>
            <w:r w:rsidR="005E318F" w:rsidRPr="00F66738">
              <w:rPr>
                <w:sz w:val="20"/>
              </w:rPr>
              <w:t>COC, LARC</w:t>
            </w:r>
            <w:r w:rsidR="00E142F3" w:rsidRPr="00F66738">
              <w:rPr>
                <w:sz w:val="20"/>
              </w:rPr>
              <w:t xml:space="preserve"> (implant, IUD, injection)</w:t>
            </w:r>
          </w:p>
        </w:tc>
        <w:sdt>
          <w:sdtPr>
            <w:rPr>
              <w:sz w:val="20"/>
            </w:rPr>
            <w:id w:val="84042329"/>
          </w:sdtPr>
          <w:sdtEndPr/>
          <w:sdtContent>
            <w:tc>
              <w:tcPr>
                <w:tcW w:w="709" w:type="dxa"/>
                <w:vAlign w:val="center"/>
              </w:tcPr>
              <w:p w14:paraId="5086C0AF" w14:textId="77777777" w:rsidR="00E142F3" w:rsidRDefault="00D23C7D" w:rsidP="00AD65F9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</w:rPr>
            <w:id w:val="1482660047"/>
          </w:sdtPr>
          <w:sdtEndPr/>
          <w:sdtContent>
            <w:tc>
              <w:tcPr>
                <w:tcW w:w="709" w:type="dxa"/>
                <w:vAlign w:val="center"/>
              </w:tcPr>
              <w:p w14:paraId="5C9AD416" w14:textId="77777777" w:rsidR="00E142F3" w:rsidRDefault="00E142F3" w:rsidP="00AD65F9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2806" w:type="dxa"/>
            <w:vAlign w:val="center"/>
          </w:tcPr>
          <w:p w14:paraId="3AC73A04" w14:textId="77777777" w:rsidR="00E142F3" w:rsidRDefault="00E142F3" w:rsidP="00E142F3">
            <w:pPr>
              <w:rPr>
                <w:sz w:val="20"/>
              </w:rPr>
            </w:pPr>
          </w:p>
        </w:tc>
      </w:tr>
      <w:tr w:rsidR="00E142F3" w14:paraId="0C6E4F90" w14:textId="77777777" w:rsidTr="00D86F3B">
        <w:trPr>
          <w:trHeight w:val="851"/>
        </w:trPr>
        <w:tc>
          <w:tcPr>
            <w:tcW w:w="6232" w:type="dxa"/>
            <w:vAlign w:val="center"/>
          </w:tcPr>
          <w:p w14:paraId="706AFE7E" w14:textId="77777777" w:rsidR="00E142F3" w:rsidRDefault="00E142F3" w:rsidP="00E142F3">
            <w:pPr>
              <w:rPr>
                <w:sz w:val="20"/>
              </w:rPr>
            </w:pPr>
            <w:r w:rsidRPr="00F66738">
              <w:rPr>
                <w:sz w:val="20"/>
              </w:rPr>
              <w:t xml:space="preserve">Discuss the benefits of </w:t>
            </w:r>
            <w:proofErr w:type="spellStart"/>
            <w:r w:rsidRPr="00F66738">
              <w:rPr>
                <w:sz w:val="20"/>
              </w:rPr>
              <w:t>desogestrel</w:t>
            </w:r>
            <w:proofErr w:type="spellEnd"/>
            <w:r w:rsidRPr="00F66738">
              <w:rPr>
                <w:sz w:val="20"/>
              </w:rPr>
              <w:t xml:space="preserve"> – reduced risk of pregnancy, reduces number of appointments needed to commence effective contraception</w:t>
            </w:r>
          </w:p>
        </w:tc>
        <w:sdt>
          <w:sdtPr>
            <w:rPr>
              <w:sz w:val="20"/>
            </w:rPr>
            <w:id w:val="1211314639"/>
          </w:sdtPr>
          <w:sdtEndPr/>
          <w:sdtContent>
            <w:tc>
              <w:tcPr>
                <w:tcW w:w="709" w:type="dxa"/>
                <w:vAlign w:val="center"/>
              </w:tcPr>
              <w:p w14:paraId="53B2208F" w14:textId="77777777" w:rsidR="00E142F3" w:rsidRDefault="00E142F3" w:rsidP="00AD65F9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</w:rPr>
            <w:id w:val="-678736728"/>
          </w:sdtPr>
          <w:sdtEndPr/>
          <w:sdtContent>
            <w:tc>
              <w:tcPr>
                <w:tcW w:w="709" w:type="dxa"/>
                <w:vAlign w:val="center"/>
              </w:tcPr>
              <w:p w14:paraId="7397E04B" w14:textId="77777777" w:rsidR="00E142F3" w:rsidRDefault="00E142F3" w:rsidP="00AD65F9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2806" w:type="dxa"/>
            <w:vAlign w:val="center"/>
          </w:tcPr>
          <w:p w14:paraId="24848EFD" w14:textId="77777777" w:rsidR="00E142F3" w:rsidRDefault="00E142F3" w:rsidP="00E142F3">
            <w:pPr>
              <w:rPr>
                <w:sz w:val="20"/>
              </w:rPr>
            </w:pPr>
          </w:p>
        </w:tc>
      </w:tr>
      <w:tr w:rsidR="00E142F3" w14:paraId="29C204F5" w14:textId="77777777" w:rsidTr="00D86F3B">
        <w:tc>
          <w:tcPr>
            <w:tcW w:w="6232" w:type="dxa"/>
            <w:vAlign w:val="center"/>
          </w:tcPr>
          <w:p w14:paraId="7EEEFE02" w14:textId="77777777" w:rsidR="00E142F3" w:rsidRPr="00F66738" w:rsidRDefault="00E142F3" w:rsidP="00E142F3">
            <w:pPr>
              <w:rPr>
                <w:sz w:val="20"/>
              </w:rPr>
            </w:pPr>
            <w:r w:rsidRPr="00F66738">
              <w:rPr>
                <w:sz w:val="20"/>
              </w:rPr>
              <w:t xml:space="preserve">Discuss the possible adverse effects of </w:t>
            </w:r>
            <w:proofErr w:type="spellStart"/>
            <w:r w:rsidRPr="00F66738">
              <w:rPr>
                <w:sz w:val="20"/>
              </w:rPr>
              <w:t>desogestrel</w:t>
            </w:r>
            <w:proofErr w:type="spellEnd"/>
          </w:p>
          <w:p w14:paraId="3193837F" w14:textId="77777777" w:rsidR="00E142F3" w:rsidRPr="00F66738" w:rsidRDefault="00E142F3" w:rsidP="00E142F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599"/>
              <w:rPr>
                <w:rFonts w:ascii="Arial" w:eastAsia="Times New Roman" w:hAnsi="Arial"/>
                <w:sz w:val="20"/>
                <w:szCs w:val="20"/>
              </w:rPr>
            </w:pPr>
            <w:r w:rsidRPr="00F66738">
              <w:rPr>
                <w:rFonts w:ascii="Arial" w:eastAsia="Times New Roman" w:hAnsi="Arial"/>
                <w:sz w:val="20"/>
                <w:szCs w:val="20"/>
              </w:rPr>
              <w:t>Change of bleeding patterns (irregular/amenorrhoea)</w:t>
            </w:r>
          </w:p>
          <w:p w14:paraId="032860DA" w14:textId="77777777" w:rsidR="00E142F3" w:rsidRPr="00F66738" w:rsidRDefault="00E142F3" w:rsidP="00E142F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599"/>
              <w:rPr>
                <w:rFonts w:ascii="Arial" w:eastAsia="Times New Roman" w:hAnsi="Arial"/>
                <w:sz w:val="20"/>
                <w:szCs w:val="20"/>
              </w:rPr>
            </w:pPr>
            <w:r w:rsidRPr="00F66738">
              <w:rPr>
                <w:rFonts w:ascii="Arial" w:eastAsia="Times New Roman" w:hAnsi="Arial"/>
                <w:sz w:val="20"/>
                <w:szCs w:val="20"/>
              </w:rPr>
              <w:t>Nausea and vomiting</w:t>
            </w:r>
          </w:p>
          <w:p w14:paraId="3F184A23" w14:textId="77777777" w:rsidR="00E142F3" w:rsidRPr="00F66738" w:rsidRDefault="00E142F3" w:rsidP="00E142F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599"/>
              <w:rPr>
                <w:rFonts w:ascii="Arial" w:eastAsia="Times New Roman" w:hAnsi="Arial"/>
                <w:sz w:val="20"/>
                <w:szCs w:val="20"/>
              </w:rPr>
            </w:pPr>
            <w:r w:rsidRPr="00F66738">
              <w:rPr>
                <w:rFonts w:ascii="Arial" w:eastAsia="Times New Roman" w:hAnsi="Arial"/>
                <w:sz w:val="20"/>
                <w:szCs w:val="20"/>
              </w:rPr>
              <w:t>Breast tenderness</w:t>
            </w:r>
          </w:p>
          <w:p w14:paraId="21E0EA60" w14:textId="77777777" w:rsidR="00E142F3" w:rsidRPr="00F66738" w:rsidRDefault="00E142F3" w:rsidP="00E142F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599"/>
              <w:rPr>
                <w:rFonts w:ascii="Arial" w:eastAsia="Times New Roman" w:hAnsi="Arial"/>
                <w:sz w:val="20"/>
                <w:szCs w:val="20"/>
              </w:rPr>
            </w:pPr>
            <w:r w:rsidRPr="00F66738">
              <w:rPr>
                <w:rFonts w:ascii="Arial" w:eastAsia="Times New Roman" w:hAnsi="Arial"/>
                <w:sz w:val="20"/>
                <w:szCs w:val="20"/>
              </w:rPr>
              <w:t>Dizziness, headache, depression</w:t>
            </w:r>
          </w:p>
          <w:p w14:paraId="4C8C1E32" w14:textId="77777777" w:rsidR="00E142F3" w:rsidRPr="00AB2F86" w:rsidRDefault="00E142F3" w:rsidP="00E142F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599"/>
              <w:rPr>
                <w:rFonts w:ascii="Arial" w:eastAsia="Times New Roman" w:hAnsi="Arial"/>
                <w:sz w:val="20"/>
                <w:szCs w:val="20"/>
              </w:rPr>
            </w:pPr>
            <w:r w:rsidRPr="00F66738">
              <w:rPr>
                <w:rFonts w:ascii="Arial" w:eastAsia="Times New Roman" w:hAnsi="Arial"/>
                <w:sz w:val="20"/>
                <w:szCs w:val="20"/>
              </w:rPr>
              <w:t>Changes in body weight and libido</w:t>
            </w:r>
          </w:p>
        </w:tc>
        <w:sdt>
          <w:sdtPr>
            <w:rPr>
              <w:sz w:val="20"/>
            </w:rPr>
            <w:id w:val="-139579856"/>
          </w:sdtPr>
          <w:sdtEndPr/>
          <w:sdtContent>
            <w:tc>
              <w:tcPr>
                <w:tcW w:w="709" w:type="dxa"/>
                <w:vAlign w:val="center"/>
              </w:tcPr>
              <w:p w14:paraId="366F3C48" w14:textId="77777777" w:rsidR="00E142F3" w:rsidRDefault="00E142F3" w:rsidP="00AD65F9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</w:rPr>
            <w:id w:val="1873880300"/>
          </w:sdtPr>
          <w:sdtEndPr/>
          <w:sdtContent>
            <w:tc>
              <w:tcPr>
                <w:tcW w:w="709" w:type="dxa"/>
                <w:vAlign w:val="center"/>
              </w:tcPr>
              <w:p w14:paraId="64686102" w14:textId="77777777" w:rsidR="00E142F3" w:rsidRDefault="00E142F3" w:rsidP="00AD65F9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2806" w:type="dxa"/>
            <w:vAlign w:val="center"/>
          </w:tcPr>
          <w:p w14:paraId="135E752D" w14:textId="77777777" w:rsidR="00E142F3" w:rsidRDefault="00E142F3" w:rsidP="00E142F3">
            <w:pPr>
              <w:rPr>
                <w:sz w:val="20"/>
              </w:rPr>
            </w:pPr>
          </w:p>
        </w:tc>
      </w:tr>
      <w:tr w:rsidR="00E142F3" w14:paraId="0351F5B5" w14:textId="77777777" w:rsidTr="00D86F3B">
        <w:trPr>
          <w:trHeight w:val="400"/>
        </w:trPr>
        <w:tc>
          <w:tcPr>
            <w:tcW w:w="6232" w:type="dxa"/>
            <w:vAlign w:val="center"/>
          </w:tcPr>
          <w:p w14:paraId="1344FB08" w14:textId="77777777" w:rsidR="00E142F3" w:rsidRDefault="00E142F3" w:rsidP="00E142F3">
            <w:pPr>
              <w:rPr>
                <w:sz w:val="20"/>
              </w:rPr>
            </w:pPr>
            <w:r w:rsidRPr="00F66738">
              <w:rPr>
                <w:sz w:val="20"/>
              </w:rPr>
              <w:t>Date on which last menstrual period started</w:t>
            </w:r>
          </w:p>
        </w:tc>
        <w:sdt>
          <w:sdtPr>
            <w:rPr>
              <w:sz w:val="20"/>
            </w:rPr>
            <w:id w:val="-1101254034"/>
          </w:sdtPr>
          <w:sdtEndPr/>
          <w:sdtContent>
            <w:tc>
              <w:tcPr>
                <w:tcW w:w="709" w:type="dxa"/>
                <w:vAlign w:val="center"/>
              </w:tcPr>
              <w:p w14:paraId="585F1515" w14:textId="77777777" w:rsidR="00E142F3" w:rsidRDefault="00E142F3" w:rsidP="00AD65F9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</w:rPr>
            <w:id w:val="-1578743089"/>
          </w:sdtPr>
          <w:sdtEndPr/>
          <w:sdtContent>
            <w:tc>
              <w:tcPr>
                <w:tcW w:w="709" w:type="dxa"/>
                <w:vAlign w:val="center"/>
              </w:tcPr>
              <w:p w14:paraId="52B8A2CA" w14:textId="77777777" w:rsidR="00E142F3" w:rsidRDefault="00E142F3" w:rsidP="00AD65F9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</w:rPr>
            <w:id w:val="-1131541649"/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806" w:type="dxa"/>
                <w:vAlign w:val="center"/>
              </w:tcPr>
              <w:p w14:paraId="104A0942" w14:textId="77777777" w:rsidR="00E142F3" w:rsidRDefault="00E142F3" w:rsidP="00E142F3">
                <w:pPr>
                  <w:rPr>
                    <w:sz w:val="20"/>
                  </w:rPr>
                </w:pPr>
                <w:r w:rsidRPr="00A77734">
                  <w:rPr>
                    <w:rStyle w:val="PlaceholderText"/>
                    <w:color w:val="F2F2F2" w:themeColor="background1" w:themeShade="F2"/>
                    <w:sz w:val="20"/>
                  </w:rPr>
                  <w:t>Click or tap to enter a date.</w:t>
                </w:r>
              </w:p>
            </w:tc>
          </w:sdtContent>
        </w:sdt>
      </w:tr>
      <w:tr w:rsidR="00E142F3" w14:paraId="5437B630" w14:textId="77777777" w:rsidTr="00D86F3B">
        <w:tc>
          <w:tcPr>
            <w:tcW w:w="6232" w:type="dxa"/>
            <w:vAlign w:val="center"/>
          </w:tcPr>
          <w:p w14:paraId="7A4BD43A" w14:textId="77777777" w:rsidR="00E142F3" w:rsidRDefault="00E142F3" w:rsidP="00E142F3">
            <w:pPr>
              <w:rPr>
                <w:sz w:val="20"/>
              </w:rPr>
            </w:pPr>
            <w:r w:rsidRPr="00F66738">
              <w:rPr>
                <w:sz w:val="20"/>
              </w:rPr>
              <w:t xml:space="preserve">Is supply of </w:t>
            </w:r>
            <w:proofErr w:type="spellStart"/>
            <w:r w:rsidRPr="00F66738">
              <w:rPr>
                <w:sz w:val="20"/>
              </w:rPr>
              <w:t>desogestrel</w:t>
            </w:r>
            <w:proofErr w:type="spellEnd"/>
            <w:r w:rsidRPr="00F66738">
              <w:rPr>
                <w:sz w:val="20"/>
              </w:rPr>
              <w:t xml:space="preserve"> being introduced by ‘quick starting’?</w:t>
            </w:r>
          </w:p>
        </w:tc>
        <w:sdt>
          <w:sdtPr>
            <w:rPr>
              <w:sz w:val="20"/>
            </w:rPr>
            <w:id w:val="-1360038033"/>
          </w:sdtPr>
          <w:sdtEndPr/>
          <w:sdtContent>
            <w:tc>
              <w:tcPr>
                <w:tcW w:w="709" w:type="dxa"/>
                <w:vAlign w:val="center"/>
              </w:tcPr>
              <w:p w14:paraId="4A19AD1C" w14:textId="77777777" w:rsidR="00E142F3" w:rsidRDefault="00E142F3" w:rsidP="00AD65F9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</w:rPr>
            <w:id w:val="-1124619671"/>
          </w:sdtPr>
          <w:sdtEndPr/>
          <w:sdtContent>
            <w:tc>
              <w:tcPr>
                <w:tcW w:w="709" w:type="dxa"/>
                <w:vAlign w:val="center"/>
              </w:tcPr>
              <w:p w14:paraId="5612D546" w14:textId="77777777" w:rsidR="00E142F3" w:rsidRDefault="00E142F3" w:rsidP="00AD65F9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2806" w:type="dxa"/>
            <w:vAlign w:val="center"/>
          </w:tcPr>
          <w:p w14:paraId="2B8CD0EC" w14:textId="77777777" w:rsidR="00E142F3" w:rsidRDefault="00E142F3" w:rsidP="009132DE">
            <w:pPr>
              <w:rPr>
                <w:sz w:val="20"/>
              </w:rPr>
            </w:pPr>
            <w:r>
              <w:rPr>
                <w:sz w:val="20"/>
              </w:rPr>
              <w:t xml:space="preserve">If YES, inform patient that this is not within SPC for </w:t>
            </w:r>
            <w:proofErr w:type="spellStart"/>
            <w:r>
              <w:rPr>
                <w:sz w:val="20"/>
              </w:rPr>
              <w:t>desogestrel</w:t>
            </w:r>
            <w:proofErr w:type="spellEnd"/>
          </w:p>
        </w:tc>
      </w:tr>
    </w:tbl>
    <w:p w14:paraId="78554213" w14:textId="77777777" w:rsidR="00033881" w:rsidRPr="009132DE" w:rsidRDefault="00033881" w:rsidP="00B561C0">
      <w:pPr>
        <w:rPr>
          <w:sz w:val="6"/>
          <w:szCs w:val="6"/>
        </w:rPr>
      </w:pPr>
    </w:p>
    <w:p w14:paraId="79D4CFA8" w14:textId="77777777" w:rsidR="0017642B" w:rsidRPr="009132DE" w:rsidRDefault="0017642B" w:rsidP="0017642B">
      <w:pPr>
        <w:pStyle w:val="Heading3"/>
        <w:numPr>
          <w:ilvl w:val="0"/>
          <w:numId w:val="0"/>
        </w:numPr>
        <w:rPr>
          <w:b/>
          <w:sz w:val="20"/>
        </w:rPr>
      </w:pPr>
      <w:r w:rsidRPr="009132DE">
        <w:rPr>
          <w:b/>
          <w:sz w:val="20"/>
        </w:rPr>
        <w:t>Preparation options and supply method</w:t>
      </w:r>
    </w:p>
    <w:p w14:paraId="742F4A80" w14:textId="77777777" w:rsidR="00F66738" w:rsidRPr="009132DE" w:rsidRDefault="00F66738" w:rsidP="00B561C0">
      <w:pPr>
        <w:rPr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5245"/>
        <w:gridCol w:w="2239"/>
      </w:tblGrid>
      <w:tr w:rsidR="003D024C" w14:paraId="33587B76" w14:textId="77777777" w:rsidTr="003D024C">
        <w:tc>
          <w:tcPr>
            <w:tcW w:w="2972" w:type="dxa"/>
          </w:tcPr>
          <w:p w14:paraId="554A150C" w14:textId="77777777" w:rsidR="003D024C" w:rsidRPr="003F3A6B" w:rsidRDefault="003D024C" w:rsidP="003D024C">
            <w:pPr>
              <w:tabs>
                <w:tab w:val="center" w:pos="4153"/>
                <w:tab w:val="right" w:pos="8306"/>
              </w:tabs>
              <w:jc w:val="center"/>
              <w:rPr>
                <w:rFonts w:cs="Arial"/>
                <w:b/>
                <w:sz w:val="20"/>
              </w:rPr>
            </w:pPr>
            <w:r w:rsidRPr="003F3A6B">
              <w:rPr>
                <w:rFonts w:cs="Arial"/>
                <w:b/>
                <w:sz w:val="20"/>
              </w:rPr>
              <w:t>Medicine and strength</w:t>
            </w:r>
          </w:p>
          <w:p w14:paraId="161653A4" w14:textId="77777777" w:rsidR="003D024C" w:rsidRPr="003F3A6B" w:rsidRDefault="003D024C" w:rsidP="003D024C">
            <w:pPr>
              <w:rPr>
                <w:sz w:val="20"/>
              </w:rPr>
            </w:pPr>
          </w:p>
        </w:tc>
        <w:tc>
          <w:tcPr>
            <w:tcW w:w="5245" w:type="dxa"/>
          </w:tcPr>
          <w:p w14:paraId="71936BBA" w14:textId="77777777" w:rsidR="003D024C" w:rsidRPr="003F3A6B" w:rsidRDefault="003D024C" w:rsidP="003D024C">
            <w:pPr>
              <w:tabs>
                <w:tab w:val="center" w:pos="4153"/>
                <w:tab w:val="right" w:pos="8306"/>
              </w:tabs>
              <w:jc w:val="center"/>
              <w:rPr>
                <w:rFonts w:cs="Arial"/>
                <w:b/>
                <w:sz w:val="20"/>
              </w:rPr>
            </w:pPr>
            <w:r w:rsidRPr="003F3A6B">
              <w:rPr>
                <w:rFonts w:cs="Arial"/>
                <w:b/>
                <w:sz w:val="20"/>
              </w:rPr>
              <w:t xml:space="preserve">Regimen </w:t>
            </w:r>
          </w:p>
          <w:p w14:paraId="3F98C4C4" w14:textId="77777777" w:rsidR="003D024C" w:rsidRPr="003F3A6B" w:rsidRDefault="003D024C" w:rsidP="003D024C">
            <w:pPr>
              <w:rPr>
                <w:sz w:val="20"/>
              </w:rPr>
            </w:pPr>
          </w:p>
        </w:tc>
        <w:tc>
          <w:tcPr>
            <w:tcW w:w="2239" w:type="dxa"/>
          </w:tcPr>
          <w:p w14:paraId="62C17954" w14:textId="77777777" w:rsidR="003D024C" w:rsidRPr="003F3A6B" w:rsidRDefault="003D024C" w:rsidP="00232818">
            <w:pPr>
              <w:jc w:val="center"/>
              <w:rPr>
                <w:sz w:val="20"/>
              </w:rPr>
            </w:pPr>
            <w:r w:rsidRPr="003F3A6B">
              <w:rPr>
                <w:rFonts w:cs="Arial"/>
                <w:b/>
                <w:sz w:val="20"/>
              </w:rPr>
              <w:t>Supply method</w:t>
            </w:r>
          </w:p>
        </w:tc>
      </w:tr>
      <w:tr w:rsidR="003D024C" w14:paraId="3D51B7A7" w14:textId="77777777" w:rsidTr="003D024C">
        <w:tc>
          <w:tcPr>
            <w:tcW w:w="2972" w:type="dxa"/>
            <w:vAlign w:val="center"/>
          </w:tcPr>
          <w:p w14:paraId="64851F94" w14:textId="77777777" w:rsidR="003D024C" w:rsidRDefault="003D024C" w:rsidP="003D024C">
            <w:pPr>
              <w:tabs>
                <w:tab w:val="center" w:pos="4153"/>
                <w:tab w:val="right" w:pos="8306"/>
              </w:tabs>
              <w:rPr>
                <w:rFonts w:cs="Arial"/>
                <w:sz w:val="20"/>
              </w:rPr>
            </w:pPr>
            <w:proofErr w:type="spellStart"/>
            <w:r w:rsidRPr="003D024C">
              <w:rPr>
                <w:rFonts w:cs="Arial"/>
                <w:sz w:val="20"/>
              </w:rPr>
              <w:t>Desogestrel</w:t>
            </w:r>
            <w:proofErr w:type="spellEnd"/>
            <w:r w:rsidRPr="003D024C">
              <w:rPr>
                <w:rFonts w:cs="Arial"/>
                <w:sz w:val="20"/>
              </w:rPr>
              <w:t xml:space="preserve"> 75 microgram tablets </w:t>
            </w:r>
          </w:p>
          <w:p w14:paraId="62195611" w14:textId="77777777" w:rsidR="00BF2BD5" w:rsidRPr="003D024C" w:rsidRDefault="00BF2BD5" w:rsidP="003D024C">
            <w:pPr>
              <w:tabs>
                <w:tab w:val="center" w:pos="4153"/>
                <w:tab w:val="right" w:pos="8306"/>
              </w:tabs>
              <w:rPr>
                <w:rFonts w:cs="Arial"/>
                <w:sz w:val="20"/>
              </w:rPr>
            </w:pPr>
          </w:p>
        </w:tc>
        <w:tc>
          <w:tcPr>
            <w:tcW w:w="5245" w:type="dxa"/>
            <w:vAlign w:val="center"/>
          </w:tcPr>
          <w:p w14:paraId="0107BA33" w14:textId="77777777" w:rsidR="003D024C" w:rsidRPr="003D024C" w:rsidRDefault="003D024C" w:rsidP="00901FA3">
            <w:pPr>
              <w:tabs>
                <w:tab w:val="center" w:pos="4153"/>
                <w:tab w:val="right" w:pos="8306"/>
              </w:tabs>
              <w:rPr>
                <w:rFonts w:cs="Arial"/>
                <w:b/>
                <w:sz w:val="20"/>
              </w:rPr>
            </w:pPr>
            <w:r w:rsidRPr="003D024C">
              <w:rPr>
                <w:rFonts w:cs="Arial"/>
                <w:sz w:val="20"/>
              </w:rPr>
              <w:t>One tablet to be taken daily (at the same time each day) to be continued without a break between packs (3 x 28 tablets)</w:t>
            </w:r>
          </w:p>
        </w:tc>
        <w:tc>
          <w:tcPr>
            <w:tcW w:w="2239" w:type="dxa"/>
            <w:vAlign w:val="center"/>
          </w:tcPr>
          <w:p w14:paraId="207ED8D9" w14:textId="77777777" w:rsidR="003D024C" w:rsidRPr="003D024C" w:rsidRDefault="003D024C" w:rsidP="003D024C">
            <w:pPr>
              <w:rPr>
                <w:rFonts w:cs="Arial"/>
                <w:b/>
                <w:sz w:val="20"/>
              </w:rPr>
            </w:pPr>
            <w:r w:rsidRPr="003D024C">
              <w:rPr>
                <w:rFonts w:cs="Arial"/>
                <w:sz w:val="20"/>
              </w:rPr>
              <w:t xml:space="preserve">PGD via </w:t>
            </w:r>
            <w:r w:rsidR="002D6CEB">
              <w:rPr>
                <w:rFonts w:cs="Arial"/>
                <w:sz w:val="20"/>
              </w:rPr>
              <w:t xml:space="preserve">Bridging Contraception </w:t>
            </w:r>
            <w:r w:rsidRPr="003D024C">
              <w:rPr>
                <w:rFonts w:cs="Arial"/>
                <w:sz w:val="20"/>
              </w:rPr>
              <w:t>Service</w:t>
            </w:r>
          </w:p>
        </w:tc>
      </w:tr>
    </w:tbl>
    <w:p w14:paraId="02FF5734" w14:textId="77777777" w:rsidR="0017642B" w:rsidRPr="006F6FC9" w:rsidRDefault="0017642B" w:rsidP="00B561C0">
      <w:pPr>
        <w:rPr>
          <w:sz w:val="6"/>
          <w:szCs w:val="6"/>
        </w:rPr>
      </w:pPr>
    </w:p>
    <w:p w14:paraId="18C1134D" w14:textId="77777777" w:rsidR="00AC24D9" w:rsidRPr="006F6FC9" w:rsidRDefault="00AC24D9" w:rsidP="00AC24D9">
      <w:pPr>
        <w:rPr>
          <w:b/>
          <w:kern w:val="24"/>
          <w:sz w:val="20"/>
        </w:rPr>
      </w:pPr>
      <w:r w:rsidRPr="006F6FC9">
        <w:rPr>
          <w:b/>
          <w:kern w:val="24"/>
          <w:sz w:val="20"/>
        </w:rPr>
        <w:t>Patient advice checklist</w:t>
      </w:r>
    </w:p>
    <w:p w14:paraId="420E274C" w14:textId="77777777" w:rsidR="00AC24D9" w:rsidRPr="006F6FC9" w:rsidRDefault="00AC24D9" w:rsidP="00B561C0">
      <w:pPr>
        <w:rPr>
          <w:sz w:val="6"/>
          <w:szCs w:val="6"/>
        </w:rPr>
      </w:pP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3256"/>
        <w:gridCol w:w="825"/>
        <w:gridCol w:w="734"/>
        <w:gridCol w:w="3325"/>
        <w:gridCol w:w="2316"/>
      </w:tblGrid>
      <w:tr w:rsidR="00D14FD5" w14:paraId="3ECE7BEE" w14:textId="77777777" w:rsidTr="00FC5192">
        <w:tc>
          <w:tcPr>
            <w:tcW w:w="8140" w:type="dxa"/>
            <w:gridSpan w:val="4"/>
            <w:vAlign w:val="center"/>
          </w:tcPr>
          <w:p w14:paraId="3406738A" w14:textId="77777777" w:rsidR="00A35A4E" w:rsidRDefault="00A35A4E" w:rsidP="008527A7">
            <w:pPr>
              <w:jc w:val="center"/>
              <w:rPr>
                <w:sz w:val="20"/>
              </w:rPr>
            </w:pPr>
            <w:r w:rsidRPr="00D70B8F">
              <w:rPr>
                <w:sz w:val="20"/>
              </w:rPr>
              <w:t>Advice</w:t>
            </w:r>
          </w:p>
        </w:tc>
        <w:tc>
          <w:tcPr>
            <w:tcW w:w="2316" w:type="dxa"/>
          </w:tcPr>
          <w:p w14:paraId="768B424E" w14:textId="77777777" w:rsidR="008527A7" w:rsidRDefault="00A35A4E" w:rsidP="008527A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Provided </w:t>
            </w:r>
          </w:p>
          <w:p w14:paraId="577BADFC" w14:textId="77777777" w:rsidR="00D14FD5" w:rsidRDefault="00A35A4E" w:rsidP="008527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(tick as appropriate)</w:t>
            </w:r>
          </w:p>
        </w:tc>
      </w:tr>
      <w:tr w:rsidR="00D14FD5" w14:paraId="294999BC" w14:textId="77777777" w:rsidTr="00144DD0">
        <w:trPr>
          <w:trHeight w:val="909"/>
        </w:trPr>
        <w:tc>
          <w:tcPr>
            <w:tcW w:w="8140" w:type="dxa"/>
            <w:gridSpan w:val="4"/>
            <w:vAlign w:val="center"/>
          </w:tcPr>
          <w:p w14:paraId="12753C12" w14:textId="77777777" w:rsidR="00D14FD5" w:rsidRDefault="00A35A4E" w:rsidP="00B561C0">
            <w:pPr>
              <w:rPr>
                <w:sz w:val="20"/>
              </w:rPr>
            </w:pPr>
            <w:r>
              <w:rPr>
                <w:sz w:val="20"/>
              </w:rPr>
              <w:t>Mode of action discussed</w:t>
            </w:r>
            <w:r w:rsidR="008273EF">
              <w:rPr>
                <w:sz w:val="20"/>
              </w:rPr>
              <w:t>?</w:t>
            </w:r>
          </w:p>
          <w:p w14:paraId="368E3384" w14:textId="77777777" w:rsidR="00BE67DC" w:rsidRPr="008527A7" w:rsidRDefault="00BE67DC" w:rsidP="00BE67DC">
            <w:pPr>
              <w:pStyle w:val="ListParagraph"/>
              <w:numPr>
                <w:ilvl w:val="0"/>
                <w:numId w:val="10"/>
              </w:num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  <w:r w:rsidRPr="008527A7">
              <w:rPr>
                <w:rFonts w:ascii="Arial" w:eastAsia="Times New Roman" w:hAnsi="Arial"/>
                <w:sz w:val="20"/>
                <w:szCs w:val="20"/>
              </w:rPr>
              <w:t>Primarily works by inhibiting ovulation</w:t>
            </w:r>
          </w:p>
          <w:p w14:paraId="085B128B" w14:textId="77777777" w:rsidR="008273EF" w:rsidRPr="00BE67DC" w:rsidRDefault="00A90688" w:rsidP="00BE67DC">
            <w:pPr>
              <w:pStyle w:val="ListParagraph"/>
              <w:numPr>
                <w:ilvl w:val="0"/>
                <w:numId w:val="10"/>
              </w:num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Arial"/>
                <w:sz w:val="24"/>
              </w:rPr>
            </w:pPr>
            <w:r w:rsidRPr="008527A7">
              <w:rPr>
                <w:rFonts w:ascii="Arial" w:eastAsia="Times New Roman" w:hAnsi="Arial"/>
                <w:sz w:val="20"/>
                <w:szCs w:val="20"/>
              </w:rPr>
              <w:t>Also,</w:t>
            </w:r>
            <w:r w:rsidR="00BE67DC" w:rsidRPr="008527A7">
              <w:rPr>
                <w:rFonts w:ascii="Arial" w:eastAsia="Times New Roman" w:hAnsi="Arial"/>
                <w:sz w:val="20"/>
                <w:szCs w:val="20"/>
              </w:rPr>
              <w:t xml:space="preserve"> can increase viscosity of cervical mucus</w:t>
            </w:r>
          </w:p>
        </w:tc>
        <w:sdt>
          <w:sdtPr>
            <w:rPr>
              <w:sz w:val="20"/>
            </w:rPr>
            <w:id w:val="89987443"/>
          </w:sdtPr>
          <w:sdtEndPr/>
          <w:sdtContent>
            <w:tc>
              <w:tcPr>
                <w:tcW w:w="2316" w:type="dxa"/>
                <w:vAlign w:val="center"/>
              </w:tcPr>
              <w:p w14:paraId="28E30BD4" w14:textId="77777777" w:rsidR="00D14FD5" w:rsidRDefault="00AD65F9" w:rsidP="00AD65F9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</w:tr>
      <w:tr w:rsidR="00CC43F4" w14:paraId="7E546CC4" w14:textId="77777777" w:rsidTr="00FC5192">
        <w:trPr>
          <w:trHeight w:val="979"/>
        </w:trPr>
        <w:tc>
          <w:tcPr>
            <w:tcW w:w="8140" w:type="dxa"/>
            <w:gridSpan w:val="4"/>
            <w:vAlign w:val="center"/>
          </w:tcPr>
          <w:p w14:paraId="079B9359" w14:textId="77777777" w:rsidR="00CC43F4" w:rsidRPr="004D2ECB" w:rsidRDefault="00CC43F4" w:rsidP="00CC43F4">
            <w:pPr>
              <w:tabs>
                <w:tab w:val="center" w:pos="4153"/>
                <w:tab w:val="right" w:pos="8306"/>
              </w:tabs>
              <w:rPr>
                <w:sz w:val="20"/>
              </w:rPr>
            </w:pPr>
            <w:r w:rsidRPr="004D2ECB">
              <w:rPr>
                <w:sz w:val="20"/>
              </w:rPr>
              <w:t>Efficacy and failure rate discussed?</w:t>
            </w:r>
          </w:p>
          <w:p w14:paraId="76706CD5" w14:textId="77777777" w:rsidR="00CC43F4" w:rsidRPr="004D2ECB" w:rsidRDefault="00CC43F4" w:rsidP="00CC43F4">
            <w:pPr>
              <w:pStyle w:val="ListParagraph"/>
              <w:numPr>
                <w:ilvl w:val="0"/>
                <w:numId w:val="11"/>
              </w:num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  <w:r w:rsidRPr="004D2ECB">
              <w:rPr>
                <w:rFonts w:ascii="Arial" w:eastAsia="Times New Roman" w:hAnsi="Arial"/>
                <w:sz w:val="20"/>
                <w:szCs w:val="20"/>
              </w:rPr>
              <w:t>If used consistently and correctly – over 99% effective</w:t>
            </w:r>
          </w:p>
          <w:p w14:paraId="520C2DB9" w14:textId="77777777" w:rsidR="00CC43F4" w:rsidRPr="00E21E94" w:rsidRDefault="00CC43F4" w:rsidP="00E21E94">
            <w:pPr>
              <w:pStyle w:val="ListParagraph"/>
              <w:numPr>
                <w:ilvl w:val="0"/>
                <w:numId w:val="11"/>
              </w:numPr>
              <w:rPr>
                <w:sz w:val="20"/>
              </w:rPr>
            </w:pPr>
            <w:proofErr w:type="spellStart"/>
            <w:r w:rsidRPr="00E21E94">
              <w:rPr>
                <w:rFonts w:ascii="Arial" w:eastAsia="Times New Roman" w:hAnsi="Arial"/>
                <w:sz w:val="20"/>
                <w:szCs w:val="20"/>
              </w:rPr>
              <w:t>Desogestrel</w:t>
            </w:r>
            <w:proofErr w:type="spellEnd"/>
            <w:r w:rsidRPr="00E21E94">
              <w:rPr>
                <w:rFonts w:ascii="Arial" w:eastAsia="Times New Roman" w:hAnsi="Arial"/>
                <w:sz w:val="20"/>
                <w:szCs w:val="20"/>
              </w:rPr>
              <w:t xml:space="preserve"> inhibits ovulation in 97% cycles</w:t>
            </w:r>
          </w:p>
        </w:tc>
        <w:sdt>
          <w:sdtPr>
            <w:rPr>
              <w:sz w:val="20"/>
            </w:rPr>
            <w:id w:val="1530992060"/>
          </w:sdtPr>
          <w:sdtEndPr/>
          <w:sdtContent>
            <w:tc>
              <w:tcPr>
                <w:tcW w:w="2316" w:type="dxa"/>
                <w:vAlign w:val="center"/>
              </w:tcPr>
              <w:p w14:paraId="38430646" w14:textId="77777777" w:rsidR="00CC43F4" w:rsidRDefault="00AD65F9" w:rsidP="00AD65F9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</w:tr>
      <w:tr w:rsidR="00CC43F4" w14:paraId="060CDBAF" w14:textId="77777777" w:rsidTr="00FC5192">
        <w:trPr>
          <w:trHeight w:val="947"/>
        </w:trPr>
        <w:tc>
          <w:tcPr>
            <w:tcW w:w="8140" w:type="dxa"/>
            <w:gridSpan w:val="4"/>
            <w:vAlign w:val="center"/>
          </w:tcPr>
          <w:p w14:paraId="07DD8408" w14:textId="77777777" w:rsidR="00CC43F4" w:rsidRPr="004D2ECB" w:rsidRDefault="00CC43F4" w:rsidP="00CC43F4">
            <w:pPr>
              <w:tabs>
                <w:tab w:val="center" w:pos="4153"/>
                <w:tab w:val="right" w:pos="8306"/>
              </w:tabs>
              <w:rPr>
                <w:sz w:val="20"/>
              </w:rPr>
            </w:pPr>
            <w:r w:rsidRPr="004D2ECB">
              <w:rPr>
                <w:sz w:val="20"/>
              </w:rPr>
              <w:t>When to take medication discussed?</w:t>
            </w:r>
          </w:p>
          <w:p w14:paraId="581EDEE0" w14:textId="77777777" w:rsidR="00CC43F4" w:rsidRPr="004D2ECB" w:rsidRDefault="00CC43F4" w:rsidP="00CC43F4">
            <w:pPr>
              <w:pStyle w:val="ListParagraph"/>
              <w:numPr>
                <w:ilvl w:val="0"/>
                <w:numId w:val="12"/>
              </w:num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  <w:r w:rsidRPr="004D2ECB">
              <w:rPr>
                <w:rFonts w:ascii="Arial" w:eastAsia="Times New Roman" w:hAnsi="Arial"/>
                <w:sz w:val="20"/>
                <w:szCs w:val="20"/>
              </w:rPr>
              <w:t>Take at same time each day</w:t>
            </w:r>
          </w:p>
          <w:p w14:paraId="33592B84" w14:textId="77777777" w:rsidR="00CC43F4" w:rsidRPr="00D55433" w:rsidRDefault="00CC43F4" w:rsidP="00D55433">
            <w:pPr>
              <w:pStyle w:val="ListParagraph"/>
              <w:numPr>
                <w:ilvl w:val="0"/>
                <w:numId w:val="12"/>
              </w:numPr>
              <w:rPr>
                <w:sz w:val="20"/>
              </w:rPr>
            </w:pPr>
            <w:r w:rsidRPr="00D55433">
              <w:rPr>
                <w:rFonts w:ascii="Arial" w:eastAsia="Times New Roman" w:hAnsi="Arial"/>
                <w:sz w:val="20"/>
                <w:szCs w:val="20"/>
              </w:rPr>
              <w:t xml:space="preserve">If &gt; 12 hours late (&gt;36 hours since last </w:t>
            </w:r>
            <w:r w:rsidR="005E318F" w:rsidRPr="00D55433">
              <w:rPr>
                <w:rFonts w:ascii="Arial" w:eastAsia="Times New Roman" w:hAnsi="Arial"/>
                <w:sz w:val="20"/>
                <w:szCs w:val="20"/>
              </w:rPr>
              <w:t>pill) –</w:t>
            </w:r>
            <w:r w:rsidRPr="00D55433">
              <w:rPr>
                <w:rFonts w:ascii="Arial" w:eastAsia="Times New Roman" w:hAnsi="Arial"/>
                <w:sz w:val="20"/>
                <w:szCs w:val="20"/>
              </w:rPr>
              <w:t xml:space="preserve"> classed as missed pill</w:t>
            </w:r>
          </w:p>
        </w:tc>
        <w:sdt>
          <w:sdtPr>
            <w:rPr>
              <w:sz w:val="20"/>
            </w:rPr>
            <w:id w:val="-622382000"/>
          </w:sdtPr>
          <w:sdtEndPr/>
          <w:sdtContent>
            <w:tc>
              <w:tcPr>
                <w:tcW w:w="2316" w:type="dxa"/>
                <w:vAlign w:val="center"/>
              </w:tcPr>
              <w:p w14:paraId="7EE72F41" w14:textId="77777777" w:rsidR="00CC43F4" w:rsidRDefault="00AD65F9" w:rsidP="00AD65F9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</w:tr>
      <w:tr w:rsidR="00CC43F4" w14:paraId="32CEBF67" w14:textId="77777777" w:rsidTr="00FC5192">
        <w:trPr>
          <w:trHeight w:val="1422"/>
        </w:trPr>
        <w:tc>
          <w:tcPr>
            <w:tcW w:w="8140" w:type="dxa"/>
            <w:gridSpan w:val="4"/>
            <w:vAlign w:val="center"/>
          </w:tcPr>
          <w:p w14:paraId="365480D9" w14:textId="77777777" w:rsidR="00CC43F4" w:rsidRPr="004D2ECB" w:rsidRDefault="00CC43F4" w:rsidP="00CC43F4">
            <w:pPr>
              <w:tabs>
                <w:tab w:val="center" w:pos="4153"/>
                <w:tab w:val="right" w:pos="8306"/>
              </w:tabs>
              <w:rPr>
                <w:sz w:val="20"/>
              </w:rPr>
            </w:pPr>
            <w:r w:rsidRPr="004D2ECB">
              <w:rPr>
                <w:sz w:val="20"/>
              </w:rPr>
              <w:t>Missed pills and emergency contraception discussed?</w:t>
            </w:r>
          </w:p>
          <w:p w14:paraId="62DFC81E" w14:textId="77777777" w:rsidR="00CC43F4" w:rsidRPr="004D2ECB" w:rsidRDefault="00CC43F4" w:rsidP="00CC43F4">
            <w:pPr>
              <w:pStyle w:val="ListParagraph"/>
              <w:numPr>
                <w:ilvl w:val="0"/>
                <w:numId w:val="13"/>
              </w:num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  <w:r w:rsidRPr="004D2ECB">
              <w:rPr>
                <w:rFonts w:ascii="Arial" w:eastAsia="Times New Roman" w:hAnsi="Arial"/>
                <w:sz w:val="20"/>
                <w:szCs w:val="20"/>
              </w:rPr>
              <w:t xml:space="preserve">Take one pill as soon as remembered </w:t>
            </w:r>
          </w:p>
          <w:p w14:paraId="3E0D0515" w14:textId="77777777" w:rsidR="00CC43F4" w:rsidRPr="004D2ECB" w:rsidRDefault="00CC43F4" w:rsidP="00CC43F4">
            <w:pPr>
              <w:pStyle w:val="ListParagraph"/>
              <w:numPr>
                <w:ilvl w:val="0"/>
                <w:numId w:val="13"/>
              </w:num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  <w:r w:rsidRPr="004D2ECB">
              <w:rPr>
                <w:rFonts w:ascii="Arial" w:eastAsia="Times New Roman" w:hAnsi="Arial"/>
                <w:sz w:val="20"/>
                <w:szCs w:val="20"/>
              </w:rPr>
              <w:t>Take next pill at normal time (may mean 2 pills taken in 1 day)</w:t>
            </w:r>
          </w:p>
          <w:p w14:paraId="1488DCD6" w14:textId="77777777" w:rsidR="00CC43F4" w:rsidRPr="004D2ECB" w:rsidRDefault="00CC43F4" w:rsidP="00CC43F4">
            <w:pPr>
              <w:pStyle w:val="ListParagraph"/>
              <w:numPr>
                <w:ilvl w:val="0"/>
                <w:numId w:val="13"/>
              </w:num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  <w:r w:rsidRPr="004D2ECB">
              <w:rPr>
                <w:rFonts w:ascii="Arial" w:eastAsia="Times New Roman" w:hAnsi="Arial"/>
                <w:sz w:val="20"/>
                <w:szCs w:val="20"/>
              </w:rPr>
              <w:t>Use additional precautions for 48 hours after restarting</w:t>
            </w:r>
          </w:p>
          <w:p w14:paraId="618CA7ED" w14:textId="77777777" w:rsidR="00991169" w:rsidRPr="00991169" w:rsidRDefault="00CC43F4" w:rsidP="00991169">
            <w:pPr>
              <w:pStyle w:val="ListParagraph"/>
              <w:numPr>
                <w:ilvl w:val="0"/>
                <w:numId w:val="13"/>
              </w:numPr>
              <w:rPr>
                <w:sz w:val="20"/>
              </w:rPr>
            </w:pPr>
            <w:r w:rsidRPr="004D2ECB">
              <w:rPr>
                <w:rFonts w:ascii="Arial" w:eastAsia="Times New Roman" w:hAnsi="Arial"/>
                <w:sz w:val="20"/>
                <w:szCs w:val="20"/>
              </w:rPr>
              <w:t xml:space="preserve">EHC required if UPSI occurred after missed pill and within 48 hours of restarting </w:t>
            </w:r>
            <w:proofErr w:type="spellStart"/>
            <w:r w:rsidRPr="004D2ECB">
              <w:rPr>
                <w:rFonts w:ascii="Arial" w:eastAsia="Times New Roman" w:hAnsi="Arial"/>
                <w:sz w:val="20"/>
                <w:szCs w:val="20"/>
              </w:rPr>
              <w:t>desogestrel</w:t>
            </w:r>
            <w:proofErr w:type="spellEnd"/>
          </w:p>
        </w:tc>
        <w:sdt>
          <w:sdtPr>
            <w:rPr>
              <w:sz w:val="20"/>
            </w:rPr>
            <w:id w:val="1562900232"/>
          </w:sdtPr>
          <w:sdtEndPr/>
          <w:sdtContent>
            <w:tc>
              <w:tcPr>
                <w:tcW w:w="2316" w:type="dxa"/>
                <w:vAlign w:val="center"/>
              </w:tcPr>
              <w:p w14:paraId="6C13130D" w14:textId="77777777" w:rsidR="00CC43F4" w:rsidRDefault="00144DD0" w:rsidP="00AD65F9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</w:tr>
      <w:tr w:rsidR="00CC43F4" w14:paraId="078F2758" w14:textId="77777777" w:rsidTr="00FC5192">
        <w:trPr>
          <w:trHeight w:val="494"/>
        </w:trPr>
        <w:tc>
          <w:tcPr>
            <w:tcW w:w="8140" w:type="dxa"/>
            <w:gridSpan w:val="4"/>
            <w:vAlign w:val="center"/>
          </w:tcPr>
          <w:p w14:paraId="409198A0" w14:textId="77777777" w:rsidR="00CC43F4" w:rsidRPr="00CC43F4" w:rsidRDefault="00CC43F4" w:rsidP="004D2ECB">
            <w:pPr>
              <w:tabs>
                <w:tab w:val="center" w:pos="4153"/>
                <w:tab w:val="right" w:pos="8306"/>
              </w:tabs>
              <w:rPr>
                <w:sz w:val="20"/>
              </w:rPr>
            </w:pPr>
            <w:r w:rsidRPr="004D2ECB">
              <w:rPr>
                <w:sz w:val="20"/>
              </w:rPr>
              <w:t>Possible interactions discussed e.g. prescription medication, herbal remedies, laxatives?</w:t>
            </w:r>
          </w:p>
        </w:tc>
        <w:sdt>
          <w:sdtPr>
            <w:rPr>
              <w:sz w:val="20"/>
            </w:rPr>
            <w:id w:val="1731648913"/>
          </w:sdtPr>
          <w:sdtEndPr/>
          <w:sdtContent>
            <w:tc>
              <w:tcPr>
                <w:tcW w:w="2316" w:type="dxa"/>
                <w:vAlign w:val="center"/>
              </w:tcPr>
              <w:p w14:paraId="2C991389" w14:textId="77777777" w:rsidR="00CC43F4" w:rsidRDefault="00AD65F9" w:rsidP="00AD65F9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</w:tr>
      <w:tr w:rsidR="00CC43F4" w14:paraId="64DE9B0D" w14:textId="77777777" w:rsidTr="00FC5192">
        <w:tc>
          <w:tcPr>
            <w:tcW w:w="8140" w:type="dxa"/>
            <w:gridSpan w:val="4"/>
            <w:vAlign w:val="center"/>
          </w:tcPr>
          <w:p w14:paraId="19E513C4" w14:textId="77777777" w:rsidR="00CC43F4" w:rsidRPr="004D2ECB" w:rsidRDefault="00CC43F4" w:rsidP="00CC43F4">
            <w:pPr>
              <w:tabs>
                <w:tab w:val="center" w:pos="4153"/>
                <w:tab w:val="right" w:pos="8306"/>
              </w:tabs>
              <w:rPr>
                <w:sz w:val="20"/>
              </w:rPr>
            </w:pPr>
            <w:r w:rsidRPr="004D2ECB">
              <w:rPr>
                <w:sz w:val="20"/>
              </w:rPr>
              <w:t>Sick day rules</w:t>
            </w:r>
          </w:p>
          <w:p w14:paraId="043413E8" w14:textId="77777777" w:rsidR="00CC43F4" w:rsidRPr="004D2ECB" w:rsidRDefault="00CC43F4" w:rsidP="00CC43F4">
            <w:pPr>
              <w:pStyle w:val="ListParagraph"/>
              <w:numPr>
                <w:ilvl w:val="0"/>
                <w:numId w:val="14"/>
              </w:num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  <w:r w:rsidRPr="004D2ECB">
              <w:rPr>
                <w:rFonts w:ascii="Arial" w:eastAsia="Times New Roman" w:hAnsi="Arial"/>
                <w:sz w:val="20"/>
                <w:szCs w:val="20"/>
              </w:rPr>
              <w:t xml:space="preserve">Efficacy of </w:t>
            </w:r>
            <w:proofErr w:type="spellStart"/>
            <w:r w:rsidRPr="004D2ECB">
              <w:rPr>
                <w:rFonts w:ascii="Arial" w:eastAsia="Times New Roman" w:hAnsi="Arial"/>
                <w:sz w:val="20"/>
                <w:szCs w:val="20"/>
              </w:rPr>
              <w:t>desogestrel</w:t>
            </w:r>
            <w:proofErr w:type="spellEnd"/>
            <w:r w:rsidRPr="004D2ECB">
              <w:rPr>
                <w:rFonts w:ascii="Arial" w:eastAsia="Times New Roman" w:hAnsi="Arial"/>
                <w:sz w:val="20"/>
                <w:szCs w:val="20"/>
              </w:rPr>
              <w:t xml:space="preserve"> may be reduced if suffering from severe vomiting and/or diarrhoea</w:t>
            </w:r>
          </w:p>
          <w:p w14:paraId="5CEC6C9E" w14:textId="77777777" w:rsidR="00CC43F4" w:rsidRPr="004D2ECB" w:rsidRDefault="00CC43F4" w:rsidP="00CC43F4">
            <w:pPr>
              <w:pStyle w:val="ListParagraph"/>
              <w:numPr>
                <w:ilvl w:val="0"/>
                <w:numId w:val="14"/>
              </w:num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  <w:r w:rsidRPr="004D2ECB">
              <w:rPr>
                <w:rFonts w:ascii="Arial" w:eastAsia="Times New Roman" w:hAnsi="Arial"/>
                <w:sz w:val="20"/>
                <w:szCs w:val="20"/>
              </w:rPr>
              <w:t>If vomiting occurs within 2 hours of taking pill, take another pill as soon as possible</w:t>
            </w:r>
          </w:p>
          <w:p w14:paraId="750FD238" w14:textId="77777777" w:rsidR="00B64869" w:rsidRPr="00B64869" w:rsidRDefault="00CC43F4" w:rsidP="00B64869">
            <w:pPr>
              <w:pStyle w:val="ListParagraph"/>
              <w:numPr>
                <w:ilvl w:val="0"/>
                <w:numId w:val="14"/>
              </w:numPr>
              <w:rPr>
                <w:sz w:val="20"/>
              </w:rPr>
            </w:pPr>
            <w:r w:rsidRPr="00991169">
              <w:rPr>
                <w:rFonts w:ascii="Arial" w:eastAsia="Times New Roman" w:hAnsi="Arial"/>
                <w:sz w:val="20"/>
                <w:szCs w:val="20"/>
              </w:rPr>
              <w:t>If subsequent pill is missed, use additional precautions for 48 hours after resuming pill taking</w:t>
            </w:r>
          </w:p>
        </w:tc>
        <w:sdt>
          <w:sdtPr>
            <w:rPr>
              <w:sz w:val="20"/>
            </w:rPr>
            <w:id w:val="-1612277404"/>
          </w:sdtPr>
          <w:sdtEndPr/>
          <w:sdtContent>
            <w:tc>
              <w:tcPr>
                <w:tcW w:w="2316" w:type="dxa"/>
                <w:vAlign w:val="center"/>
              </w:tcPr>
              <w:p w14:paraId="7B00B2F7" w14:textId="77777777" w:rsidR="00CC43F4" w:rsidRDefault="00991169" w:rsidP="00AD65F9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</w:tr>
      <w:tr w:rsidR="00CC43F4" w14:paraId="64085091" w14:textId="77777777" w:rsidTr="00FC5192">
        <w:trPr>
          <w:trHeight w:val="1990"/>
        </w:trPr>
        <w:tc>
          <w:tcPr>
            <w:tcW w:w="8140" w:type="dxa"/>
            <w:gridSpan w:val="4"/>
            <w:vAlign w:val="center"/>
          </w:tcPr>
          <w:p w14:paraId="4AEF1C29" w14:textId="77777777" w:rsidR="00CC43F4" w:rsidRPr="004D2ECB" w:rsidRDefault="00CC43F4" w:rsidP="00CC43F4">
            <w:pPr>
              <w:tabs>
                <w:tab w:val="center" w:pos="4153"/>
                <w:tab w:val="right" w:pos="8306"/>
              </w:tabs>
              <w:rPr>
                <w:sz w:val="20"/>
              </w:rPr>
            </w:pPr>
            <w:r w:rsidRPr="004D2ECB">
              <w:rPr>
                <w:sz w:val="20"/>
              </w:rPr>
              <w:lastRenderedPageBreak/>
              <w:t>Extra precautions and pregnancy test (if required) discussed?</w:t>
            </w:r>
          </w:p>
          <w:p w14:paraId="521833F3" w14:textId="77777777" w:rsidR="00CC43F4" w:rsidRPr="004D2ECB" w:rsidRDefault="00CC43F4" w:rsidP="00CC43F4">
            <w:pPr>
              <w:pStyle w:val="ListParagraph"/>
              <w:numPr>
                <w:ilvl w:val="0"/>
                <w:numId w:val="15"/>
              </w:num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  <w:r w:rsidRPr="004D2ECB">
              <w:rPr>
                <w:rFonts w:ascii="Arial" w:eastAsia="Times New Roman" w:hAnsi="Arial"/>
                <w:sz w:val="20"/>
                <w:szCs w:val="20"/>
              </w:rPr>
              <w:t xml:space="preserve">Additional contraception required for 2 days if </w:t>
            </w:r>
            <w:proofErr w:type="spellStart"/>
            <w:r w:rsidRPr="004D2ECB">
              <w:rPr>
                <w:rFonts w:ascii="Arial" w:eastAsia="Times New Roman" w:hAnsi="Arial"/>
                <w:sz w:val="20"/>
                <w:szCs w:val="20"/>
              </w:rPr>
              <w:t>desogestrel</w:t>
            </w:r>
            <w:proofErr w:type="spellEnd"/>
            <w:r w:rsidRPr="004D2ECB">
              <w:rPr>
                <w:rFonts w:ascii="Arial" w:eastAsia="Times New Roman" w:hAnsi="Arial"/>
                <w:sz w:val="20"/>
                <w:szCs w:val="20"/>
              </w:rPr>
              <w:t xml:space="preserve"> started out with first 5 days of natural menstrual cycle (‘Quick starting’)</w:t>
            </w:r>
          </w:p>
          <w:p w14:paraId="058DD011" w14:textId="77777777" w:rsidR="00CC43F4" w:rsidRPr="004D2ECB" w:rsidRDefault="00CC43F4" w:rsidP="00CC43F4">
            <w:pPr>
              <w:pStyle w:val="ListParagraph"/>
              <w:numPr>
                <w:ilvl w:val="0"/>
                <w:numId w:val="15"/>
              </w:num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  <w:r w:rsidRPr="004D2ECB">
              <w:rPr>
                <w:rFonts w:ascii="Arial" w:eastAsia="Times New Roman" w:hAnsi="Arial"/>
                <w:sz w:val="20"/>
                <w:szCs w:val="20"/>
              </w:rPr>
              <w:t>When ‘quick starting’, pregnancy test should be performed not less than 3 weeks after last UPSI</w:t>
            </w:r>
          </w:p>
          <w:p w14:paraId="2C73C709" w14:textId="77777777" w:rsidR="00CC43F4" w:rsidRPr="004D2ECB" w:rsidRDefault="00CC43F4" w:rsidP="00EE2F1D">
            <w:pPr>
              <w:pStyle w:val="ListParagraph"/>
              <w:numPr>
                <w:ilvl w:val="0"/>
                <w:numId w:val="15"/>
              </w:numPr>
              <w:rPr>
                <w:rFonts w:ascii="Arial" w:eastAsia="Times New Roman" w:hAnsi="Arial"/>
                <w:sz w:val="20"/>
                <w:szCs w:val="20"/>
              </w:rPr>
            </w:pPr>
            <w:r w:rsidRPr="004D2ECB">
              <w:rPr>
                <w:rFonts w:ascii="Arial" w:eastAsia="Times New Roman" w:hAnsi="Arial"/>
                <w:sz w:val="20"/>
                <w:szCs w:val="20"/>
              </w:rPr>
              <w:t xml:space="preserve">Following use of UPA-EC, patient should wait for 5 days before starting </w:t>
            </w:r>
            <w:proofErr w:type="spellStart"/>
            <w:r w:rsidRPr="004D2ECB">
              <w:rPr>
                <w:rFonts w:ascii="Arial" w:eastAsia="Times New Roman" w:hAnsi="Arial"/>
                <w:sz w:val="20"/>
                <w:szCs w:val="20"/>
              </w:rPr>
              <w:t>desogestrel</w:t>
            </w:r>
            <w:proofErr w:type="spellEnd"/>
            <w:r w:rsidRPr="004D2ECB">
              <w:rPr>
                <w:rFonts w:ascii="Arial" w:eastAsia="Times New Roman" w:hAnsi="Arial"/>
                <w:sz w:val="20"/>
                <w:szCs w:val="20"/>
              </w:rPr>
              <w:t xml:space="preserve"> and use additional contraception for the first 2 days</w:t>
            </w:r>
          </w:p>
        </w:tc>
        <w:sdt>
          <w:sdtPr>
            <w:rPr>
              <w:sz w:val="20"/>
            </w:rPr>
            <w:id w:val="-1434661951"/>
          </w:sdtPr>
          <w:sdtEndPr/>
          <w:sdtContent>
            <w:tc>
              <w:tcPr>
                <w:tcW w:w="2316" w:type="dxa"/>
                <w:vAlign w:val="center"/>
              </w:tcPr>
              <w:p w14:paraId="70A77A36" w14:textId="77777777" w:rsidR="00CC43F4" w:rsidRDefault="00AD65F9" w:rsidP="00AD65F9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</w:tr>
      <w:tr w:rsidR="00B77849" w14:paraId="4DE34E46" w14:textId="77777777" w:rsidTr="006A5C5C">
        <w:trPr>
          <w:trHeight w:val="841"/>
        </w:trPr>
        <w:tc>
          <w:tcPr>
            <w:tcW w:w="8140" w:type="dxa"/>
            <w:gridSpan w:val="4"/>
            <w:vAlign w:val="center"/>
          </w:tcPr>
          <w:p w14:paraId="2E07BAB2" w14:textId="77777777" w:rsidR="00B77849" w:rsidRPr="00B77849" w:rsidRDefault="00B77849" w:rsidP="00B77849">
            <w:pPr>
              <w:tabs>
                <w:tab w:val="center" w:pos="4153"/>
                <w:tab w:val="right" w:pos="8306"/>
              </w:tabs>
              <w:rPr>
                <w:rFonts w:cs="Arial"/>
                <w:sz w:val="20"/>
              </w:rPr>
            </w:pPr>
            <w:r w:rsidRPr="00B77849">
              <w:rPr>
                <w:rFonts w:cs="Arial"/>
                <w:sz w:val="20"/>
              </w:rPr>
              <w:t>Follow up discussed?</w:t>
            </w:r>
          </w:p>
          <w:p w14:paraId="79920757" w14:textId="77777777" w:rsidR="00B77849" w:rsidRPr="006A5C5C" w:rsidRDefault="00930D95" w:rsidP="006A5C5C">
            <w:pPr>
              <w:pStyle w:val="ListParagraph"/>
              <w:numPr>
                <w:ilvl w:val="0"/>
                <w:numId w:val="18"/>
              </w:numPr>
              <w:tabs>
                <w:tab w:val="center" w:pos="4153"/>
                <w:tab w:val="right" w:pos="8306"/>
              </w:tabs>
              <w:rPr>
                <w:rFonts w:cs="Arial"/>
                <w:sz w:val="20"/>
              </w:rPr>
            </w:pPr>
            <w:r w:rsidRPr="006A5C5C">
              <w:rPr>
                <w:rFonts w:ascii="Arial" w:eastAsia="Times New Roman" w:hAnsi="Arial" w:cs="Arial"/>
                <w:sz w:val="20"/>
                <w:szCs w:val="20"/>
              </w:rPr>
              <w:t>3-month</w:t>
            </w:r>
            <w:r w:rsidR="00B77849" w:rsidRPr="006A5C5C">
              <w:rPr>
                <w:rFonts w:ascii="Arial" w:eastAsia="Times New Roman" w:hAnsi="Arial" w:cs="Arial"/>
                <w:sz w:val="20"/>
                <w:szCs w:val="20"/>
              </w:rPr>
              <w:t xml:space="preserve"> supply – patient to arrange contact with GP practice /</w:t>
            </w:r>
            <w:r w:rsidR="006A5C5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B77849" w:rsidRPr="006A5C5C">
              <w:rPr>
                <w:rFonts w:ascii="Arial" w:eastAsia="Times New Roman" w:hAnsi="Arial" w:cs="Arial"/>
                <w:sz w:val="20"/>
                <w:szCs w:val="20"/>
              </w:rPr>
              <w:t>Sexual Health Services as soon as possible for continuing contraception</w:t>
            </w:r>
          </w:p>
        </w:tc>
        <w:sdt>
          <w:sdtPr>
            <w:rPr>
              <w:sz w:val="20"/>
            </w:rPr>
            <w:id w:val="-959177647"/>
          </w:sdtPr>
          <w:sdtEndPr/>
          <w:sdtContent>
            <w:tc>
              <w:tcPr>
                <w:tcW w:w="2316" w:type="dxa"/>
                <w:vAlign w:val="center"/>
              </w:tcPr>
              <w:p w14:paraId="72309C26" w14:textId="77777777" w:rsidR="00B77849" w:rsidRDefault="00AF3408" w:rsidP="00AD65F9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</w:tr>
      <w:tr w:rsidR="00B77849" w14:paraId="7BFD69DF" w14:textId="77777777" w:rsidTr="006A5C5C">
        <w:trPr>
          <w:trHeight w:val="711"/>
        </w:trPr>
        <w:tc>
          <w:tcPr>
            <w:tcW w:w="8140" w:type="dxa"/>
            <w:gridSpan w:val="4"/>
            <w:vAlign w:val="center"/>
          </w:tcPr>
          <w:p w14:paraId="243E9FA2" w14:textId="77777777" w:rsidR="00B77849" w:rsidRPr="00B77849" w:rsidRDefault="00B77849" w:rsidP="00B77849">
            <w:pPr>
              <w:tabs>
                <w:tab w:val="center" w:pos="4153"/>
                <w:tab w:val="right" w:pos="8306"/>
              </w:tabs>
              <w:rPr>
                <w:rFonts w:cs="Arial"/>
                <w:sz w:val="20"/>
              </w:rPr>
            </w:pPr>
            <w:r w:rsidRPr="00B77849">
              <w:rPr>
                <w:rFonts w:cs="Arial"/>
                <w:sz w:val="20"/>
              </w:rPr>
              <w:t>Sexually transmitted infections discussed and how to access screening if appropriate?</w:t>
            </w:r>
          </w:p>
          <w:p w14:paraId="117ED947" w14:textId="77777777" w:rsidR="00B77849" w:rsidRPr="004D2ECB" w:rsidRDefault="00B77849" w:rsidP="00B77849">
            <w:pPr>
              <w:pStyle w:val="ListParagraph"/>
              <w:numPr>
                <w:ilvl w:val="0"/>
                <w:numId w:val="15"/>
              </w:num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D2ECB">
              <w:rPr>
                <w:rFonts w:ascii="Arial" w:eastAsia="Times New Roman" w:hAnsi="Arial" w:cs="Arial"/>
                <w:sz w:val="20"/>
                <w:szCs w:val="20"/>
              </w:rPr>
              <w:t xml:space="preserve">Reminder that </w:t>
            </w:r>
            <w:proofErr w:type="spellStart"/>
            <w:r w:rsidRPr="004D2ECB">
              <w:rPr>
                <w:rFonts w:ascii="Arial" w:eastAsia="Times New Roman" w:hAnsi="Arial" w:cs="Arial"/>
                <w:sz w:val="20"/>
                <w:szCs w:val="20"/>
              </w:rPr>
              <w:t>desogestrel</w:t>
            </w:r>
            <w:proofErr w:type="spellEnd"/>
            <w:r w:rsidRPr="004D2ECB">
              <w:rPr>
                <w:rFonts w:ascii="Arial" w:eastAsia="Times New Roman" w:hAnsi="Arial" w:cs="Arial"/>
                <w:sz w:val="20"/>
                <w:szCs w:val="20"/>
              </w:rPr>
              <w:t xml:space="preserve"> does not protect from STIs </w:t>
            </w:r>
          </w:p>
          <w:p w14:paraId="4A6240F3" w14:textId="77777777" w:rsidR="00B77849" w:rsidRPr="00B64869" w:rsidRDefault="00B77849" w:rsidP="00B64869">
            <w:pPr>
              <w:pStyle w:val="ListParagraph"/>
              <w:numPr>
                <w:ilvl w:val="0"/>
                <w:numId w:val="15"/>
              </w:numPr>
              <w:tabs>
                <w:tab w:val="center" w:pos="4153"/>
                <w:tab w:val="right" w:pos="8306"/>
              </w:tabs>
              <w:rPr>
                <w:rFonts w:cs="Arial"/>
                <w:sz w:val="20"/>
              </w:rPr>
            </w:pPr>
            <w:r w:rsidRPr="00B64869">
              <w:rPr>
                <w:rFonts w:ascii="Arial" w:eastAsia="Times New Roman" w:hAnsi="Arial" w:cs="Arial"/>
                <w:sz w:val="20"/>
                <w:szCs w:val="20"/>
              </w:rPr>
              <w:t>Advice on how to access condoms in local area</w:t>
            </w:r>
          </w:p>
        </w:tc>
        <w:sdt>
          <w:sdtPr>
            <w:rPr>
              <w:sz w:val="20"/>
            </w:rPr>
            <w:id w:val="750309933"/>
          </w:sdtPr>
          <w:sdtEndPr/>
          <w:sdtContent>
            <w:tc>
              <w:tcPr>
                <w:tcW w:w="2316" w:type="dxa"/>
                <w:vAlign w:val="center"/>
              </w:tcPr>
              <w:p w14:paraId="3662810C" w14:textId="77777777" w:rsidR="00B77849" w:rsidRDefault="00AD65F9" w:rsidP="00AD65F9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</w:tr>
      <w:tr w:rsidR="00B77849" w14:paraId="0E4A73E5" w14:textId="77777777" w:rsidTr="006A5C5C">
        <w:trPr>
          <w:trHeight w:val="1221"/>
        </w:trPr>
        <w:tc>
          <w:tcPr>
            <w:tcW w:w="8140" w:type="dxa"/>
            <w:gridSpan w:val="4"/>
            <w:vAlign w:val="center"/>
          </w:tcPr>
          <w:p w14:paraId="43D378E9" w14:textId="77777777" w:rsidR="00B77849" w:rsidRPr="00B77849" w:rsidRDefault="00B77849" w:rsidP="00B77849">
            <w:pPr>
              <w:tabs>
                <w:tab w:val="center" w:pos="4153"/>
                <w:tab w:val="right" w:pos="8306"/>
              </w:tabs>
              <w:ind w:left="32"/>
              <w:rPr>
                <w:rFonts w:cs="Arial"/>
                <w:sz w:val="20"/>
              </w:rPr>
            </w:pPr>
            <w:r w:rsidRPr="00B77849">
              <w:rPr>
                <w:rFonts w:cs="Arial"/>
                <w:sz w:val="20"/>
              </w:rPr>
              <w:t xml:space="preserve">Written patient information </w:t>
            </w:r>
            <w:r w:rsidR="00930D95" w:rsidRPr="00B77849">
              <w:rPr>
                <w:rFonts w:cs="Arial"/>
                <w:sz w:val="20"/>
              </w:rPr>
              <w:t>issued,</w:t>
            </w:r>
            <w:r w:rsidRPr="00B77849">
              <w:rPr>
                <w:rFonts w:cs="Arial"/>
                <w:sz w:val="20"/>
              </w:rPr>
              <w:t xml:space="preserve"> or patient directed to online information?</w:t>
            </w:r>
          </w:p>
          <w:p w14:paraId="22D267E0" w14:textId="77777777" w:rsidR="00B77849" w:rsidRPr="004D2ECB" w:rsidRDefault="00B77849" w:rsidP="00B77849">
            <w:pPr>
              <w:pStyle w:val="ListParagraph"/>
              <w:numPr>
                <w:ilvl w:val="0"/>
                <w:numId w:val="16"/>
              </w:num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4D2ECB">
              <w:rPr>
                <w:rFonts w:ascii="Arial" w:eastAsia="Times New Roman" w:hAnsi="Arial" w:cs="Arial"/>
                <w:sz w:val="20"/>
                <w:szCs w:val="20"/>
              </w:rPr>
              <w:t>Desogestrel</w:t>
            </w:r>
            <w:proofErr w:type="spellEnd"/>
            <w:r w:rsidRPr="004D2ECB">
              <w:rPr>
                <w:rFonts w:ascii="Arial" w:eastAsia="Times New Roman" w:hAnsi="Arial" w:cs="Arial"/>
                <w:sz w:val="20"/>
                <w:szCs w:val="20"/>
              </w:rPr>
              <w:t xml:space="preserve"> patient information leaflet issued</w:t>
            </w:r>
          </w:p>
          <w:p w14:paraId="7CE7BF0F" w14:textId="77777777" w:rsidR="00B77849" w:rsidRPr="004D2ECB" w:rsidRDefault="00B77849" w:rsidP="00B77849">
            <w:pPr>
              <w:pStyle w:val="ListParagraph"/>
              <w:numPr>
                <w:ilvl w:val="0"/>
                <w:numId w:val="16"/>
              </w:num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D2ECB">
              <w:rPr>
                <w:rFonts w:ascii="Arial" w:eastAsia="Times New Roman" w:hAnsi="Arial" w:cs="Arial"/>
                <w:sz w:val="20"/>
                <w:szCs w:val="20"/>
              </w:rPr>
              <w:t>Issue ‘</w:t>
            </w:r>
            <w:proofErr w:type="spellStart"/>
            <w:r w:rsidRPr="004D2ECB">
              <w:rPr>
                <w:rFonts w:ascii="Arial" w:eastAsia="Times New Roman" w:hAnsi="Arial" w:cs="Arial"/>
                <w:sz w:val="20"/>
                <w:szCs w:val="20"/>
              </w:rPr>
              <w:t>fpa</w:t>
            </w:r>
            <w:proofErr w:type="spellEnd"/>
            <w:r w:rsidRPr="004D2ECB">
              <w:rPr>
                <w:rFonts w:ascii="Arial" w:eastAsia="Times New Roman" w:hAnsi="Arial" w:cs="Arial"/>
                <w:sz w:val="20"/>
                <w:szCs w:val="20"/>
              </w:rPr>
              <w:t>’ Family Planning Association leaflet ‘Your guide to the progestogen only pill” (if available)</w:t>
            </w:r>
          </w:p>
          <w:p w14:paraId="6199959D" w14:textId="77777777" w:rsidR="00B77849" w:rsidRPr="00B64869" w:rsidRDefault="00B77849" w:rsidP="00B64869">
            <w:pPr>
              <w:pStyle w:val="ListParagraph"/>
              <w:numPr>
                <w:ilvl w:val="0"/>
                <w:numId w:val="16"/>
              </w:numPr>
              <w:tabs>
                <w:tab w:val="center" w:pos="4153"/>
                <w:tab w:val="right" w:pos="8306"/>
              </w:tabs>
              <w:rPr>
                <w:rFonts w:cs="Arial"/>
                <w:sz w:val="20"/>
              </w:rPr>
            </w:pPr>
            <w:r w:rsidRPr="00B64869">
              <w:rPr>
                <w:rFonts w:ascii="Arial" w:eastAsia="Times New Roman" w:hAnsi="Arial" w:cs="Arial"/>
                <w:sz w:val="20"/>
                <w:szCs w:val="20"/>
              </w:rPr>
              <w:t>Direct to NHS Inform (via QR code if appropriate)</w:t>
            </w:r>
          </w:p>
        </w:tc>
        <w:sdt>
          <w:sdtPr>
            <w:rPr>
              <w:sz w:val="20"/>
            </w:rPr>
            <w:id w:val="-636793131"/>
          </w:sdtPr>
          <w:sdtEndPr/>
          <w:sdtContent>
            <w:tc>
              <w:tcPr>
                <w:tcW w:w="2316" w:type="dxa"/>
                <w:vAlign w:val="center"/>
              </w:tcPr>
              <w:p w14:paraId="5C0D88EB" w14:textId="77777777" w:rsidR="00B77849" w:rsidRDefault="00AD65F9" w:rsidP="00AD65F9">
                <w:pPr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</w:tr>
      <w:tr w:rsidR="00001A63" w14:paraId="718D3808" w14:textId="77777777" w:rsidTr="00001A63">
        <w:trPr>
          <w:trHeight w:val="422"/>
        </w:trPr>
        <w:tc>
          <w:tcPr>
            <w:tcW w:w="10456" w:type="dxa"/>
            <w:gridSpan w:val="5"/>
            <w:vAlign w:val="center"/>
          </w:tcPr>
          <w:p w14:paraId="594CC778" w14:textId="77777777" w:rsidR="00001A63" w:rsidRPr="00001A63" w:rsidRDefault="00001A63" w:rsidP="00001A63">
            <w:pPr>
              <w:tabs>
                <w:tab w:val="center" w:pos="4153"/>
                <w:tab w:val="right" w:pos="8306"/>
              </w:tabs>
              <w:rPr>
                <w:rFonts w:cs="Arial"/>
                <w:b/>
                <w:sz w:val="20"/>
              </w:rPr>
            </w:pPr>
            <w:r w:rsidRPr="00B77849">
              <w:rPr>
                <w:rFonts w:cs="Arial"/>
                <w:b/>
                <w:sz w:val="20"/>
              </w:rPr>
              <w:t>PHARMACIST INFORMATION ONLY</w:t>
            </w:r>
            <w:r w:rsidR="000C33FA">
              <w:rPr>
                <w:rFonts w:cs="Arial"/>
                <w:b/>
                <w:sz w:val="20"/>
              </w:rPr>
              <w:t xml:space="preserve"> (if not already covered in EHC consultation)</w:t>
            </w:r>
          </w:p>
        </w:tc>
      </w:tr>
      <w:tr w:rsidR="000C33FA" w14:paraId="60B1D1A6" w14:textId="77777777" w:rsidTr="000C33FA">
        <w:trPr>
          <w:trHeight w:val="835"/>
        </w:trPr>
        <w:tc>
          <w:tcPr>
            <w:tcW w:w="3256" w:type="dxa"/>
            <w:vAlign w:val="center"/>
          </w:tcPr>
          <w:p w14:paraId="51AB8B42" w14:textId="77777777" w:rsidR="000C33FA" w:rsidRPr="00B77849" w:rsidRDefault="000C33FA" w:rsidP="00001A63">
            <w:pPr>
              <w:tabs>
                <w:tab w:val="center" w:pos="4153"/>
                <w:tab w:val="right" w:pos="8306"/>
              </w:tabs>
              <w:rPr>
                <w:rFonts w:cs="Arial"/>
                <w:sz w:val="20"/>
              </w:rPr>
            </w:pPr>
            <w:r w:rsidRPr="00B77849">
              <w:rPr>
                <w:rFonts w:cs="Arial"/>
                <w:sz w:val="20"/>
              </w:rPr>
              <w:t>Has the patient said anything during the consultation which gives you concern about the possibility of non-consensual sex?</w:t>
            </w:r>
          </w:p>
        </w:tc>
        <w:tc>
          <w:tcPr>
            <w:tcW w:w="825" w:type="dxa"/>
            <w:vAlign w:val="center"/>
          </w:tcPr>
          <w:p w14:paraId="3D0A42A9" w14:textId="77777777" w:rsidR="000C33FA" w:rsidRPr="000C33FA" w:rsidRDefault="000C33FA" w:rsidP="000C33FA">
            <w:pPr>
              <w:tabs>
                <w:tab w:val="center" w:pos="4153"/>
                <w:tab w:val="right" w:pos="8306"/>
              </w:tabs>
              <w:jc w:val="center"/>
              <w:rPr>
                <w:rFonts w:cs="Arial"/>
                <w:bCs/>
                <w:sz w:val="20"/>
              </w:rPr>
            </w:pPr>
            <w:r w:rsidRPr="000C33FA">
              <w:rPr>
                <w:rFonts w:cs="Arial"/>
                <w:bCs/>
                <w:sz w:val="20"/>
              </w:rPr>
              <w:t>Yes</w:t>
            </w:r>
          </w:p>
          <w:p w14:paraId="4DAC2582" w14:textId="77777777" w:rsidR="000C33FA" w:rsidRPr="000C33FA" w:rsidRDefault="000C33FA" w:rsidP="000C33FA">
            <w:pPr>
              <w:tabs>
                <w:tab w:val="center" w:pos="4153"/>
                <w:tab w:val="right" w:pos="8306"/>
              </w:tabs>
              <w:jc w:val="center"/>
              <w:rPr>
                <w:rFonts w:cs="Arial"/>
                <w:bCs/>
                <w:sz w:val="20"/>
              </w:rPr>
            </w:pPr>
          </w:p>
          <w:sdt>
            <w:sdtPr>
              <w:rPr>
                <w:rFonts w:cs="Arial"/>
                <w:bCs/>
                <w:sz w:val="20"/>
              </w:rPr>
              <w:id w:val="82973205"/>
            </w:sdtPr>
            <w:sdtEndPr/>
            <w:sdtContent>
              <w:p w14:paraId="6027DD71" w14:textId="77777777" w:rsidR="000C33FA" w:rsidRPr="000C33FA" w:rsidRDefault="000C33FA" w:rsidP="000C33FA">
                <w:pPr>
                  <w:tabs>
                    <w:tab w:val="center" w:pos="4153"/>
                    <w:tab w:val="right" w:pos="8306"/>
                  </w:tabs>
                  <w:jc w:val="center"/>
                  <w:rPr>
                    <w:rFonts w:cs="Arial"/>
                    <w:bCs/>
                    <w:sz w:val="20"/>
                  </w:rPr>
                </w:pPr>
                <w:r w:rsidRPr="000C33FA">
                  <w:rPr>
                    <w:rFonts w:ascii="MS Gothic" w:eastAsia="MS Gothic" w:hAnsi="MS Gothic" w:cs="Arial" w:hint="eastAsia"/>
                    <w:bCs/>
                    <w:sz w:val="20"/>
                  </w:rPr>
                  <w:t>☐</w:t>
                </w:r>
              </w:p>
            </w:sdtContent>
          </w:sdt>
        </w:tc>
        <w:tc>
          <w:tcPr>
            <w:tcW w:w="734" w:type="dxa"/>
            <w:vAlign w:val="center"/>
          </w:tcPr>
          <w:p w14:paraId="7467237F" w14:textId="77777777" w:rsidR="000C33FA" w:rsidRPr="000C33FA" w:rsidRDefault="000C33FA" w:rsidP="000C33FA">
            <w:pPr>
              <w:tabs>
                <w:tab w:val="center" w:pos="4153"/>
                <w:tab w:val="right" w:pos="8306"/>
              </w:tabs>
              <w:jc w:val="center"/>
              <w:rPr>
                <w:rFonts w:cs="Arial"/>
                <w:bCs/>
                <w:sz w:val="20"/>
              </w:rPr>
            </w:pPr>
            <w:r w:rsidRPr="000C33FA">
              <w:rPr>
                <w:rFonts w:cs="Arial"/>
                <w:bCs/>
                <w:sz w:val="20"/>
              </w:rPr>
              <w:t>No</w:t>
            </w:r>
          </w:p>
          <w:p w14:paraId="33C9AB1C" w14:textId="77777777" w:rsidR="000C33FA" w:rsidRPr="000C33FA" w:rsidRDefault="000C33FA" w:rsidP="000C33FA">
            <w:pPr>
              <w:tabs>
                <w:tab w:val="center" w:pos="4153"/>
                <w:tab w:val="right" w:pos="8306"/>
              </w:tabs>
              <w:jc w:val="center"/>
              <w:rPr>
                <w:rFonts w:cs="Arial"/>
                <w:bCs/>
                <w:sz w:val="20"/>
              </w:rPr>
            </w:pPr>
          </w:p>
          <w:sdt>
            <w:sdtPr>
              <w:rPr>
                <w:rFonts w:cs="Arial"/>
                <w:bCs/>
                <w:sz w:val="20"/>
              </w:rPr>
              <w:id w:val="-560406867"/>
            </w:sdtPr>
            <w:sdtEndPr/>
            <w:sdtContent>
              <w:p w14:paraId="5AB62145" w14:textId="77777777" w:rsidR="000C33FA" w:rsidRPr="000C33FA" w:rsidRDefault="000C33FA" w:rsidP="000C33FA">
                <w:pPr>
                  <w:tabs>
                    <w:tab w:val="center" w:pos="4153"/>
                    <w:tab w:val="right" w:pos="8306"/>
                  </w:tabs>
                  <w:jc w:val="center"/>
                  <w:rPr>
                    <w:rFonts w:cs="Arial"/>
                    <w:bCs/>
                    <w:sz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</w:rPr>
                  <w:t>☐</w:t>
                </w:r>
              </w:p>
            </w:sdtContent>
          </w:sdt>
        </w:tc>
        <w:tc>
          <w:tcPr>
            <w:tcW w:w="5641" w:type="dxa"/>
            <w:gridSpan w:val="2"/>
            <w:vAlign w:val="center"/>
          </w:tcPr>
          <w:p w14:paraId="18273494" w14:textId="77777777" w:rsidR="000C33FA" w:rsidRDefault="000C33FA" w:rsidP="00001A63">
            <w:pPr>
              <w:tabs>
                <w:tab w:val="center" w:pos="4153"/>
                <w:tab w:val="right" w:pos="8306"/>
              </w:tabs>
              <w:rPr>
                <w:rFonts w:cs="Arial"/>
                <w:sz w:val="20"/>
              </w:rPr>
            </w:pPr>
            <w:r w:rsidRPr="000271FC">
              <w:rPr>
                <w:sz w:val="20"/>
              </w:rPr>
              <w:t>If yes, provide information on how to access SARCS and local support</w:t>
            </w:r>
            <w:r>
              <w:rPr>
                <w:sz w:val="20"/>
              </w:rPr>
              <w:t>. Give “Turn to SARCS” leaflet/card with QR code if available</w:t>
            </w:r>
          </w:p>
          <w:p w14:paraId="3318C372" w14:textId="77777777" w:rsidR="000C33FA" w:rsidRPr="0052173D" w:rsidRDefault="000C33FA" w:rsidP="00001A63">
            <w:pPr>
              <w:tabs>
                <w:tab w:val="center" w:pos="4153"/>
                <w:tab w:val="right" w:pos="8306"/>
              </w:tabs>
              <w:rPr>
                <w:rFonts w:cs="Arial"/>
                <w:sz w:val="6"/>
                <w:szCs w:val="6"/>
              </w:rPr>
            </w:pPr>
          </w:p>
          <w:p w14:paraId="580EB04C" w14:textId="77777777" w:rsidR="000C33FA" w:rsidRDefault="000C33FA" w:rsidP="00001A63">
            <w:pPr>
              <w:tabs>
                <w:tab w:val="center" w:pos="4153"/>
                <w:tab w:val="right" w:pos="8306"/>
              </w:tabs>
              <w:rPr>
                <w:rFonts w:cs="Arial"/>
                <w:sz w:val="20"/>
              </w:rPr>
            </w:pPr>
            <w:r w:rsidRPr="00B77849">
              <w:rPr>
                <w:rFonts w:cs="Arial"/>
                <w:sz w:val="20"/>
              </w:rPr>
              <w:t>Signpost to relevant support networks e.g. Gender based violence teams in local Health Board</w:t>
            </w:r>
          </w:p>
          <w:p w14:paraId="468E432D" w14:textId="77777777" w:rsidR="000C33FA" w:rsidRPr="0052173D" w:rsidRDefault="000C33FA" w:rsidP="00001A63">
            <w:pPr>
              <w:tabs>
                <w:tab w:val="center" w:pos="4153"/>
                <w:tab w:val="right" w:pos="8306"/>
              </w:tabs>
              <w:rPr>
                <w:rFonts w:cs="Arial"/>
                <w:sz w:val="6"/>
                <w:szCs w:val="6"/>
              </w:rPr>
            </w:pPr>
          </w:p>
          <w:p w14:paraId="5AB400F2" w14:textId="77777777" w:rsidR="000C33FA" w:rsidRDefault="000C33FA" w:rsidP="0052173D">
            <w:pPr>
              <w:tabs>
                <w:tab w:val="center" w:pos="4153"/>
                <w:tab w:val="right" w:pos="8306"/>
              </w:tabs>
              <w:rPr>
                <w:sz w:val="20"/>
              </w:rPr>
            </w:pPr>
            <w:r w:rsidRPr="0052173D">
              <w:rPr>
                <w:sz w:val="20"/>
              </w:rPr>
              <w:t>If yes, follow local Health Board Child Protection Policies</w:t>
            </w:r>
            <w:r w:rsidR="00524F6A">
              <w:rPr>
                <w:sz w:val="20"/>
              </w:rPr>
              <w:t xml:space="preserve"> where appropriate</w:t>
            </w:r>
          </w:p>
          <w:p w14:paraId="46951776" w14:textId="77777777" w:rsidR="00524F6A" w:rsidRPr="0052173D" w:rsidRDefault="00524F6A" w:rsidP="0052173D">
            <w:pPr>
              <w:tabs>
                <w:tab w:val="center" w:pos="4153"/>
                <w:tab w:val="right" w:pos="8306"/>
              </w:tabs>
              <w:rPr>
                <w:sz w:val="20"/>
              </w:rPr>
            </w:pPr>
          </w:p>
        </w:tc>
      </w:tr>
    </w:tbl>
    <w:p w14:paraId="20C4A798" w14:textId="77777777" w:rsidR="008A497B" w:rsidRPr="008A497B" w:rsidRDefault="008A497B" w:rsidP="00B561C0">
      <w:pPr>
        <w:rPr>
          <w:rFonts w:ascii="Calibri Light" w:hAnsi="Calibri Light"/>
          <w:b/>
          <w:color w:val="5B9BD5" w:themeColor="accent5"/>
          <w:sz w:val="6"/>
          <w:szCs w:val="6"/>
        </w:rPr>
      </w:pPr>
    </w:p>
    <w:p w14:paraId="335E4757" w14:textId="77777777" w:rsidR="00D14FD5" w:rsidRPr="0085362A" w:rsidRDefault="00E33BA5" w:rsidP="00B561C0">
      <w:pPr>
        <w:rPr>
          <w:b/>
          <w:kern w:val="24"/>
          <w:sz w:val="20"/>
        </w:rPr>
      </w:pPr>
      <w:r w:rsidRPr="0085362A">
        <w:rPr>
          <w:b/>
          <w:kern w:val="24"/>
          <w:sz w:val="20"/>
        </w:rPr>
        <w:t>Communication</w:t>
      </w:r>
    </w:p>
    <w:p w14:paraId="42E39545" w14:textId="77777777" w:rsidR="00570365" w:rsidRPr="008A497B" w:rsidRDefault="00570365" w:rsidP="00B561C0">
      <w:pPr>
        <w:rPr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6350"/>
      </w:tblGrid>
      <w:tr w:rsidR="00570365" w14:paraId="50B56FB2" w14:textId="77777777" w:rsidTr="00757DF1">
        <w:tc>
          <w:tcPr>
            <w:tcW w:w="4106" w:type="dxa"/>
          </w:tcPr>
          <w:p w14:paraId="2FE2488A" w14:textId="77777777" w:rsidR="00570365" w:rsidRDefault="005F0221" w:rsidP="00B561C0">
            <w:pPr>
              <w:rPr>
                <w:sz w:val="20"/>
              </w:rPr>
            </w:pPr>
            <w:r>
              <w:rPr>
                <w:sz w:val="20"/>
              </w:rPr>
              <w:t xml:space="preserve">Contact made with: </w:t>
            </w:r>
          </w:p>
        </w:tc>
        <w:tc>
          <w:tcPr>
            <w:tcW w:w="6350" w:type="dxa"/>
          </w:tcPr>
          <w:p w14:paraId="1705B31F" w14:textId="77777777" w:rsidR="00570365" w:rsidRDefault="005F0221" w:rsidP="00B561C0">
            <w:pPr>
              <w:rPr>
                <w:sz w:val="20"/>
              </w:rPr>
            </w:pPr>
            <w:r>
              <w:rPr>
                <w:sz w:val="20"/>
              </w:rPr>
              <w:t>Details (include time and method of communication)</w:t>
            </w:r>
          </w:p>
        </w:tc>
      </w:tr>
      <w:tr w:rsidR="00570365" w14:paraId="1422EDEC" w14:textId="77777777" w:rsidTr="00757DF1">
        <w:tc>
          <w:tcPr>
            <w:tcW w:w="4106" w:type="dxa"/>
          </w:tcPr>
          <w:p w14:paraId="5B8AEBC9" w14:textId="77777777" w:rsidR="00570365" w:rsidRDefault="005F0221" w:rsidP="00B561C0">
            <w:pPr>
              <w:rPr>
                <w:sz w:val="20"/>
              </w:rPr>
            </w:pPr>
            <w:r>
              <w:rPr>
                <w:sz w:val="20"/>
              </w:rPr>
              <w:t xml:space="preserve">Patient’s regular General Practice </w:t>
            </w:r>
            <w:r w:rsidR="00F3570D">
              <w:rPr>
                <w:sz w:val="20"/>
              </w:rPr>
              <w:t>(details)</w:t>
            </w:r>
          </w:p>
          <w:p w14:paraId="7B845BFA" w14:textId="77777777" w:rsidR="00681F5A" w:rsidRDefault="00681F5A" w:rsidP="00B561C0">
            <w:pPr>
              <w:rPr>
                <w:sz w:val="20"/>
              </w:rPr>
            </w:pPr>
          </w:p>
          <w:p w14:paraId="1FC97D7C" w14:textId="77777777" w:rsidR="00757DF1" w:rsidRDefault="00757DF1" w:rsidP="00B561C0">
            <w:pPr>
              <w:rPr>
                <w:sz w:val="20"/>
              </w:rPr>
            </w:pPr>
          </w:p>
        </w:tc>
        <w:sdt>
          <w:sdtPr>
            <w:rPr>
              <w:sz w:val="20"/>
            </w:rPr>
            <w:id w:val="-58922810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350" w:type="dxa"/>
              </w:tcPr>
              <w:p w14:paraId="0FDFB4AC" w14:textId="77777777" w:rsidR="00570365" w:rsidRDefault="00757DF1" w:rsidP="00B561C0">
                <w:pPr>
                  <w:rPr>
                    <w:sz w:val="20"/>
                  </w:rPr>
                </w:pPr>
                <w:r w:rsidRPr="00A77734">
                  <w:rPr>
                    <w:rStyle w:val="PlaceholderText"/>
                    <w:color w:val="F2F2F2" w:themeColor="background1" w:themeShade="F2"/>
                    <w:sz w:val="20"/>
                  </w:rPr>
                  <w:t>Click or tap here to enter text.</w:t>
                </w:r>
              </w:p>
            </w:tc>
          </w:sdtContent>
        </w:sdt>
      </w:tr>
      <w:tr w:rsidR="00570365" w14:paraId="2CEDC4D2" w14:textId="77777777" w:rsidTr="00757DF1">
        <w:tc>
          <w:tcPr>
            <w:tcW w:w="4106" w:type="dxa"/>
          </w:tcPr>
          <w:p w14:paraId="1B0E3C7F" w14:textId="77777777" w:rsidR="00570365" w:rsidRDefault="00F3570D" w:rsidP="00B561C0">
            <w:pPr>
              <w:rPr>
                <w:sz w:val="20"/>
              </w:rPr>
            </w:pPr>
            <w:r>
              <w:rPr>
                <w:sz w:val="20"/>
              </w:rPr>
              <w:t>Other e.g. local Sexual Health Service, Child protection team</w:t>
            </w:r>
          </w:p>
          <w:p w14:paraId="0C338BBD" w14:textId="77777777" w:rsidR="00757DF1" w:rsidRDefault="00757DF1" w:rsidP="00B561C0">
            <w:pPr>
              <w:rPr>
                <w:sz w:val="20"/>
              </w:rPr>
            </w:pPr>
          </w:p>
          <w:p w14:paraId="30847C98" w14:textId="77777777" w:rsidR="00757DF1" w:rsidRDefault="00757DF1" w:rsidP="00B561C0">
            <w:pPr>
              <w:rPr>
                <w:sz w:val="20"/>
              </w:rPr>
            </w:pPr>
          </w:p>
        </w:tc>
        <w:sdt>
          <w:sdtPr>
            <w:rPr>
              <w:sz w:val="20"/>
            </w:rPr>
            <w:id w:val="-193998054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350" w:type="dxa"/>
              </w:tcPr>
              <w:p w14:paraId="65ACB021" w14:textId="77777777" w:rsidR="00570365" w:rsidRDefault="00757DF1" w:rsidP="00B561C0">
                <w:pPr>
                  <w:rPr>
                    <w:sz w:val="20"/>
                  </w:rPr>
                </w:pPr>
                <w:r w:rsidRPr="00A77734">
                  <w:rPr>
                    <w:rStyle w:val="PlaceholderText"/>
                    <w:color w:val="E7E6E6" w:themeColor="background2"/>
                    <w:sz w:val="20"/>
                    <w:shd w:val="clear" w:color="auto" w:fill="FFFFFF" w:themeFill="background1"/>
                  </w:rPr>
                  <w:t>Click or tap here to enter text.</w:t>
                </w:r>
              </w:p>
            </w:tc>
          </w:sdtContent>
        </w:sdt>
      </w:tr>
    </w:tbl>
    <w:p w14:paraId="38A4762B" w14:textId="77777777" w:rsidR="0085362A" w:rsidRPr="00F95B18" w:rsidRDefault="0085362A" w:rsidP="0085362A">
      <w:pPr>
        <w:pStyle w:val="Heading2"/>
        <w:numPr>
          <w:ilvl w:val="0"/>
          <w:numId w:val="0"/>
        </w:numPr>
        <w:rPr>
          <w:rFonts w:ascii="Calibri Light" w:hAnsi="Calibri Light"/>
          <w:b/>
          <w:kern w:val="0"/>
          <w:sz w:val="6"/>
          <w:szCs w:val="6"/>
        </w:rPr>
      </w:pPr>
    </w:p>
    <w:p w14:paraId="18562D36" w14:textId="77777777" w:rsidR="009B5AA1" w:rsidRPr="0085362A" w:rsidRDefault="009B5AA1" w:rsidP="0085362A">
      <w:pPr>
        <w:rPr>
          <w:b/>
          <w:kern w:val="24"/>
          <w:sz w:val="20"/>
        </w:rPr>
      </w:pPr>
      <w:r w:rsidRPr="0085362A">
        <w:rPr>
          <w:b/>
          <w:kern w:val="24"/>
          <w:sz w:val="20"/>
        </w:rPr>
        <w:t>Details of medication supplied and pharmacist supplying under the PGD</w:t>
      </w:r>
    </w:p>
    <w:p w14:paraId="3D111F13" w14:textId="77777777" w:rsidR="009B5AA1" w:rsidRDefault="009B5AA1" w:rsidP="009B5AA1">
      <w:pPr>
        <w:rPr>
          <w:sz w:val="6"/>
          <w:szCs w:val="6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26"/>
        <w:gridCol w:w="3839"/>
        <w:gridCol w:w="426"/>
        <w:gridCol w:w="3969"/>
        <w:gridCol w:w="425"/>
      </w:tblGrid>
      <w:tr w:rsidR="009B5AA1" w:rsidRPr="009B5AA1" w14:paraId="73C010A4" w14:textId="77777777" w:rsidTr="0099113B">
        <w:trPr>
          <w:trHeight w:val="370"/>
          <w:jc w:val="center"/>
        </w:trPr>
        <w:tc>
          <w:tcPr>
            <w:tcW w:w="1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E70E" w14:textId="77777777" w:rsidR="009B5AA1" w:rsidRPr="009B5AA1" w:rsidRDefault="009B5AA1">
            <w:pPr>
              <w:rPr>
                <w:rFonts w:cs="Arial"/>
                <w:sz w:val="20"/>
              </w:rPr>
            </w:pPr>
            <w:r w:rsidRPr="009B5AA1">
              <w:rPr>
                <w:rFonts w:cs="Arial"/>
                <w:sz w:val="20"/>
              </w:rPr>
              <w:t>Medication supplied</w:t>
            </w:r>
          </w:p>
          <w:p w14:paraId="7969E50A" w14:textId="77777777" w:rsidR="009B5AA1" w:rsidRPr="009B5AA1" w:rsidRDefault="009B5AA1">
            <w:pPr>
              <w:rPr>
                <w:rFonts w:cs="Arial"/>
                <w:sz w:val="20"/>
              </w:rPr>
            </w:pPr>
          </w:p>
        </w:tc>
        <w:tc>
          <w:tcPr>
            <w:tcW w:w="8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B27B" w14:textId="77777777" w:rsidR="009B5AA1" w:rsidRPr="009B5AA1" w:rsidRDefault="00B76391">
            <w:pPr>
              <w:rPr>
                <w:rFonts w:cs="Arial"/>
                <w:sz w:val="20"/>
              </w:rPr>
            </w:pPr>
            <w:proofErr w:type="spellStart"/>
            <w:r>
              <w:rPr>
                <w:rFonts w:cs="Arial"/>
                <w:sz w:val="20"/>
              </w:rPr>
              <w:t>Desogestrel</w:t>
            </w:r>
            <w:proofErr w:type="spellEnd"/>
            <w:r>
              <w:rPr>
                <w:rFonts w:cs="Arial"/>
                <w:sz w:val="20"/>
              </w:rPr>
              <w:t xml:space="preserve"> </w:t>
            </w:r>
            <w:r w:rsidR="00A90688">
              <w:rPr>
                <w:rFonts w:cs="Arial"/>
                <w:sz w:val="20"/>
              </w:rPr>
              <w:t>75 micrograms</w:t>
            </w:r>
            <w:r w:rsidR="007F0AAD">
              <w:rPr>
                <w:rFonts w:cs="Arial"/>
                <w:sz w:val="20"/>
              </w:rPr>
              <w:t xml:space="preserve"> x 84 tablets</w:t>
            </w:r>
          </w:p>
        </w:tc>
      </w:tr>
      <w:tr w:rsidR="007F0AAD" w:rsidRPr="009B5AA1" w14:paraId="58822486" w14:textId="77777777" w:rsidTr="00473475">
        <w:trPr>
          <w:trHeight w:val="370"/>
          <w:jc w:val="center"/>
        </w:trPr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B5C70" w14:textId="77777777" w:rsidR="007F0AAD" w:rsidRPr="009B5AA1" w:rsidRDefault="007F0AAD">
            <w:pPr>
              <w:rPr>
                <w:rFonts w:cs="Arial"/>
                <w:sz w:val="20"/>
              </w:rPr>
            </w:pPr>
          </w:p>
        </w:tc>
        <w:tc>
          <w:tcPr>
            <w:tcW w:w="4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60E14" w14:textId="77777777" w:rsidR="007F0AAD" w:rsidRDefault="007F0AAD">
            <w:pPr>
              <w:rPr>
                <w:rFonts w:cs="Arial"/>
                <w:sz w:val="20"/>
              </w:rPr>
            </w:pPr>
            <w:r w:rsidRPr="009B5AA1">
              <w:rPr>
                <w:rFonts w:cs="Arial"/>
                <w:sz w:val="20"/>
              </w:rPr>
              <w:t>Batch number</w:t>
            </w:r>
            <w:r>
              <w:rPr>
                <w:rFonts w:cs="Arial"/>
                <w:sz w:val="20"/>
              </w:rPr>
              <w:t xml:space="preserve">  </w:t>
            </w:r>
            <w:sdt>
              <w:sdtPr>
                <w:rPr>
                  <w:rFonts w:cs="Arial"/>
                  <w:sz w:val="20"/>
                </w:rPr>
                <w:id w:val="144095444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105702">
                  <w:rPr>
                    <w:rStyle w:val="PlaceholderText"/>
                    <w:color w:val="F2F2F2" w:themeColor="background1" w:themeShade="F2"/>
                    <w:sz w:val="20"/>
                  </w:rPr>
                  <w:t>Click or tap here to enter text.</w:t>
                </w:r>
              </w:sdtContent>
            </w:sdt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E37D" w14:textId="77777777" w:rsidR="007F0AAD" w:rsidRDefault="007F0A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</w:t>
            </w:r>
            <w:r w:rsidRPr="009B5AA1">
              <w:rPr>
                <w:rFonts w:cs="Arial"/>
                <w:sz w:val="20"/>
              </w:rPr>
              <w:t>xpiry</w:t>
            </w:r>
            <w:r>
              <w:rPr>
                <w:rFonts w:cs="Arial"/>
                <w:sz w:val="20"/>
              </w:rPr>
              <w:t xml:space="preserve"> date  </w:t>
            </w:r>
            <w:sdt>
              <w:sdtPr>
                <w:rPr>
                  <w:rFonts w:cs="Arial"/>
                  <w:sz w:val="20"/>
                </w:rPr>
                <w:id w:val="-406764141"/>
                <w:placeholder>
                  <w:docPart w:val="DefaultPlaceholder_-1854013437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Pr="00105702">
                  <w:rPr>
                    <w:rStyle w:val="PlaceholderText"/>
                    <w:color w:val="F2F2F2" w:themeColor="background1" w:themeShade="F2"/>
                    <w:sz w:val="20"/>
                  </w:rPr>
                  <w:t>Click or tap to enter a date.</w:t>
                </w:r>
              </w:sdtContent>
            </w:sdt>
          </w:p>
        </w:tc>
      </w:tr>
      <w:tr w:rsidR="00473475" w:rsidRPr="009B5AA1" w14:paraId="1E004C6A" w14:textId="77777777" w:rsidTr="00473475">
        <w:trPr>
          <w:trHeight w:val="369"/>
          <w:jc w:val="center"/>
        </w:trPr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01B06" w14:textId="77777777" w:rsidR="009B5AA1" w:rsidRPr="009B5AA1" w:rsidRDefault="009B5AA1">
            <w:pPr>
              <w:rPr>
                <w:rFonts w:cs="Arial"/>
                <w:sz w:val="20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BD96FB3" w14:textId="77777777" w:rsidR="009B5AA1" w:rsidRPr="009B5AA1" w:rsidRDefault="009B5AA1">
            <w:pPr>
              <w:rPr>
                <w:rFonts w:cs="Arial"/>
                <w:sz w:val="20"/>
              </w:rPr>
            </w:pPr>
            <w:r w:rsidRPr="009B5AA1">
              <w:rPr>
                <w:rFonts w:cs="Arial"/>
                <w:sz w:val="20"/>
              </w:rPr>
              <w:t xml:space="preserve">First </w:t>
            </w:r>
            <w:r w:rsidR="00930D95" w:rsidRPr="009B5AA1">
              <w:rPr>
                <w:rFonts w:cs="Arial"/>
                <w:sz w:val="20"/>
              </w:rPr>
              <w:t>3-month</w:t>
            </w:r>
            <w:r w:rsidRPr="009B5AA1">
              <w:rPr>
                <w:rFonts w:cs="Arial"/>
                <w:sz w:val="20"/>
              </w:rPr>
              <w:t xml:space="preserve"> supply</w:t>
            </w:r>
          </w:p>
        </w:tc>
        <w:sdt>
          <w:sdtPr>
            <w:rPr>
              <w:rFonts w:cs="Arial"/>
              <w:sz w:val="20"/>
            </w:rPr>
            <w:id w:val="-1009597298"/>
          </w:sdtPr>
          <w:sdtEndPr/>
          <w:sdtContent>
            <w:tc>
              <w:tcPr>
                <w:tcW w:w="42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6F9EFA8B" w14:textId="77777777" w:rsidR="009B5AA1" w:rsidRPr="009B5AA1" w:rsidRDefault="009B5AA1">
                <w:pPr>
                  <w:jc w:val="center"/>
                  <w:rPr>
                    <w:rFonts w:cs="Arial"/>
                    <w:sz w:val="20"/>
                  </w:rPr>
                </w:pPr>
                <w:r w:rsidRPr="009B5AA1">
                  <w:rPr>
                    <w:rFonts w:ascii="MS Gothic" w:eastAsia="MS Gothic" w:hAnsi="MS Gothic" w:cs="Arial" w:hint="eastAsia"/>
                    <w:sz w:val="20"/>
                    <w:lang w:val="en-US"/>
                  </w:rPr>
                  <w:t>☐</w:t>
                </w:r>
              </w:p>
            </w:tc>
          </w:sdtContent>
        </w:sdt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0FEA281" w14:textId="77777777" w:rsidR="009B5AA1" w:rsidRPr="009B5AA1" w:rsidRDefault="009B5AA1">
            <w:pPr>
              <w:rPr>
                <w:rFonts w:cs="Arial"/>
                <w:sz w:val="20"/>
              </w:rPr>
            </w:pPr>
            <w:r w:rsidRPr="009B5AA1">
              <w:rPr>
                <w:rFonts w:cs="Arial"/>
                <w:sz w:val="20"/>
              </w:rPr>
              <w:t xml:space="preserve">Second </w:t>
            </w:r>
            <w:r w:rsidR="00930D95" w:rsidRPr="009B5AA1">
              <w:rPr>
                <w:rFonts w:cs="Arial"/>
                <w:sz w:val="20"/>
              </w:rPr>
              <w:t>3-month</w:t>
            </w:r>
            <w:r w:rsidRPr="009B5AA1">
              <w:rPr>
                <w:rFonts w:cs="Arial"/>
                <w:sz w:val="20"/>
              </w:rPr>
              <w:t xml:space="preserve"> supply</w:t>
            </w:r>
          </w:p>
        </w:tc>
        <w:sdt>
          <w:sdtPr>
            <w:rPr>
              <w:rFonts w:cs="Arial"/>
              <w:sz w:val="20"/>
            </w:rPr>
            <w:id w:val="-1326812164"/>
          </w:sdtPr>
          <w:sdtEndPr/>
          <w:sdtContent>
            <w:tc>
              <w:tcPr>
                <w:tcW w:w="42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03ACFA05" w14:textId="77777777" w:rsidR="009B5AA1" w:rsidRPr="009B5AA1" w:rsidRDefault="009B5AA1" w:rsidP="007F0AAD">
                <w:pPr>
                  <w:rPr>
                    <w:rFonts w:cs="Arial"/>
                    <w:sz w:val="20"/>
                  </w:rPr>
                </w:pPr>
                <w:r w:rsidRPr="009B5AA1">
                  <w:rPr>
                    <w:rFonts w:ascii="MS Gothic" w:eastAsia="MS Gothic" w:hAnsi="MS Gothic" w:cs="Arial" w:hint="eastAsia"/>
                    <w:sz w:val="20"/>
                    <w:lang w:val="en-US"/>
                  </w:rPr>
                  <w:t>☐</w:t>
                </w:r>
              </w:p>
            </w:tc>
          </w:sdtContent>
        </w:sdt>
      </w:tr>
    </w:tbl>
    <w:p w14:paraId="0C8033A3" w14:textId="77777777" w:rsidR="00F23813" w:rsidRPr="000B1AF2" w:rsidRDefault="00F23813" w:rsidP="00AD1BA7">
      <w:pPr>
        <w:rPr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84"/>
        <w:gridCol w:w="1672"/>
      </w:tblGrid>
      <w:tr w:rsidR="000B1AF2" w14:paraId="42D6CAFC" w14:textId="77777777" w:rsidTr="00B422D0">
        <w:trPr>
          <w:trHeight w:val="789"/>
        </w:trPr>
        <w:tc>
          <w:tcPr>
            <w:tcW w:w="8784" w:type="dxa"/>
          </w:tcPr>
          <w:p w14:paraId="2D499F60" w14:textId="77777777" w:rsidR="000B1AF2" w:rsidRDefault="000B1AF2" w:rsidP="00B422D0">
            <w:pPr>
              <w:jc w:val="both"/>
              <w:rPr>
                <w:rFonts w:cs="Arial"/>
                <w:sz w:val="18"/>
                <w:szCs w:val="18"/>
              </w:rPr>
            </w:pPr>
            <w:r w:rsidRPr="0042547C">
              <w:rPr>
                <w:rFonts w:cs="Arial"/>
                <w:b/>
                <w:sz w:val="20"/>
              </w:rPr>
              <w:t>Patient consent</w:t>
            </w:r>
            <w:r w:rsidRPr="0042547C">
              <w:rPr>
                <w:rFonts w:cs="Arial"/>
                <w:sz w:val="20"/>
              </w:rPr>
              <w:t xml:space="preserve">: </w:t>
            </w:r>
            <w:r w:rsidRPr="007B366B">
              <w:rPr>
                <w:rFonts w:cs="Arial"/>
                <w:sz w:val="18"/>
                <w:szCs w:val="18"/>
              </w:rPr>
              <w:t xml:space="preserve"> I can confirm that the information is a true reflection of my individual circumstances and I give my consent to allow a pharmacist working under the terms of the Community Pharmacy Public Health Service to provide the most appropriate advice and/or treatment for me.  I have been informed of how my data will be stored and who will be able to access that information, as well as how it may be used.</w:t>
            </w:r>
          </w:p>
          <w:p w14:paraId="7C73F153" w14:textId="77777777" w:rsidR="000B1AF2" w:rsidRPr="007B366B" w:rsidRDefault="000B1AF2" w:rsidP="00B422D0">
            <w:pPr>
              <w:jc w:val="both"/>
              <w:rPr>
                <w:rFonts w:cs="Arial"/>
                <w:sz w:val="6"/>
                <w:szCs w:val="6"/>
              </w:rPr>
            </w:pPr>
          </w:p>
        </w:tc>
        <w:tc>
          <w:tcPr>
            <w:tcW w:w="1672" w:type="dxa"/>
          </w:tcPr>
          <w:p w14:paraId="06FDF9FD" w14:textId="77777777" w:rsidR="000B1AF2" w:rsidRPr="007B366B" w:rsidRDefault="000B1AF2" w:rsidP="00B422D0">
            <w:pPr>
              <w:jc w:val="center"/>
              <w:rPr>
                <w:rFonts w:cs="Arial"/>
                <w:sz w:val="20"/>
              </w:rPr>
            </w:pPr>
            <w:r w:rsidRPr="008378DE">
              <w:rPr>
                <w:rFonts w:cs="Arial"/>
                <w:sz w:val="20"/>
              </w:rPr>
              <w:t>Consent received</w:t>
            </w:r>
          </w:p>
          <w:p w14:paraId="586C03B3" w14:textId="77777777" w:rsidR="000B1AF2" w:rsidRDefault="000B1AF2" w:rsidP="00B422D0">
            <w:pPr>
              <w:jc w:val="center"/>
              <w:rPr>
                <w:rFonts w:cs="Arial"/>
                <w:szCs w:val="24"/>
              </w:rPr>
            </w:pPr>
            <w:r>
              <w:rPr>
                <w:rFonts w:ascii="MS Gothic" w:eastAsia="MS Gothic" w:hAnsi="MS Gothic" w:cs="Arial" w:hint="eastAsia"/>
                <w:szCs w:val="24"/>
              </w:rPr>
              <w:t>☐</w:t>
            </w:r>
          </w:p>
        </w:tc>
      </w:tr>
    </w:tbl>
    <w:p w14:paraId="45360109" w14:textId="77777777" w:rsidR="00691BCA" w:rsidRPr="00691BCA" w:rsidRDefault="00691BCA" w:rsidP="00AD1BA7">
      <w:pPr>
        <w:rPr>
          <w:sz w:val="6"/>
          <w:szCs w:val="6"/>
        </w:rPr>
      </w:pPr>
    </w:p>
    <w:tbl>
      <w:tblPr>
        <w:tblStyle w:val="TableGrid3"/>
        <w:tblpPr w:leftFromText="180" w:rightFromText="180" w:vertAnchor="text" w:horzAnchor="margin" w:tblpXSpec="center" w:tblpY="118"/>
        <w:tblW w:w="10495" w:type="dxa"/>
        <w:shd w:val="clear" w:color="auto" w:fill="FFFFFF" w:themeFill="background1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122"/>
        <w:gridCol w:w="3260"/>
        <w:gridCol w:w="1701"/>
        <w:gridCol w:w="3412"/>
      </w:tblGrid>
      <w:tr w:rsidR="00691BCA" w:rsidRPr="004B483F" w14:paraId="08FF9758" w14:textId="77777777" w:rsidTr="00B422D0">
        <w:trPr>
          <w:trHeight w:val="265"/>
        </w:trPr>
        <w:tc>
          <w:tcPr>
            <w:tcW w:w="2122" w:type="dxa"/>
            <w:shd w:val="clear" w:color="auto" w:fill="FFFFFF" w:themeFill="background1"/>
          </w:tcPr>
          <w:p w14:paraId="43D287CB" w14:textId="77777777" w:rsidR="00691BCA" w:rsidRPr="004B483F" w:rsidRDefault="00691BCA" w:rsidP="00B422D0">
            <w:pPr>
              <w:rPr>
                <w:rFonts w:cs="Arial"/>
                <w:sz w:val="20"/>
                <w:szCs w:val="22"/>
              </w:rPr>
            </w:pPr>
            <w:r>
              <w:rPr>
                <w:rFonts w:cs="Arial"/>
                <w:sz w:val="20"/>
                <w:szCs w:val="22"/>
              </w:rPr>
              <w:t>Pharmacist name</w:t>
            </w:r>
          </w:p>
        </w:tc>
        <w:sdt>
          <w:sdtPr>
            <w:rPr>
              <w:rFonts w:cs="Arial"/>
              <w:sz w:val="20"/>
              <w:szCs w:val="22"/>
            </w:rPr>
            <w:id w:val="-1489779497"/>
            <w:showingPlcHdr/>
          </w:sdtPr>
          <w:sdtEndPr/>
          <w:sdtContent>
            <w:tc>
              <w:tcPr>
                <w:tcW w:w="3260" w:type="dxa"/>
                <w:shd w:val="clear" w:color="auto" w:fill="FFFFFF" w:themeFill="background1"/>
              </w:tcPr>
              <w:p w14:paraId="7EB04232" w14:textId="77777777" w:rsidR="00691BCA" w:rsidRPr="004B483F" w:rsidRDefault="00691BCA" w:rsidP="00B422D0">
                <w:pPr>
                  <w:rPr>
                    <w:rFonts w:cs="Arial"/>
                    <w:sz w:val="20"/>
                    <w:szCs w:val="22"/>
                  </w:rPr>
                </w:pPr>
                <w:r w:rsidRPr="00105702">
                  <w:rPr>
                    <w:rStyle w:val="PlaceholderText"/>
                    <w:rFonts w:eastAsia="Times New Roman"/>
                    <w:color w:val="F2F2F2" w:themeColor="background1" w:themeShade="F2"/>
                    <w:sz w:val="20"/>
                  </w:rPr>
                  <w:t>Click or tap here to enter text.</w:t>
                </w:r>
              </w:p>
            </w:tc>
          </w:sdtContent>
        </w:sdt>
        <w:tc>
          <w:tcPr>
            <w:tcW w:w="1701" w:type="dxa"/>
            <w:shd w:val="clear" w:color="auto" w:fill="FFFFFF" w:themeFill="background1"/>
          </w:tcPr>
          <w:p w14:paraId="4AE874FF" w14:textId="77777777" w:rsidR="00691BCA" w:rsidRPr="004B483F" w:rsidRDefault="00691BCA" w:rsidP="00B422D0">
            <w:pPr>
              <w:rPr>
                <w:rFonts w:cs="Arial"/>
                <w:sz w:val="20"/>
                <w:szCs w:val="22"/>
              </w:rPr>
            </w:pPr>
            <w:r>
              <w:rPr>
                <w:rFonts w:cs="Arial"/>
                <w:sz w:val="20"/>
                <w:szCs w:val="22"/>
              </w:rPr>
              <w:t xml:space="preserve">Date </w:t>
            </w:r>
          </w:p>
        </w:tc>
        <w:sdt>
          <w:sdtPr>
            <w:rPr>
              <w:rFonts w:cs="Arial"/>
              <w:sz w:val="20"/>
              <w:szCs w:val="22"/>
            </w:rPr>
            <w:id w:val="-892666408"/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3412" w:type="dxa"/>
                <w:shd w:val="clear" w:color="auto" w:fill="FFFFFF" w:themeFill="background1"/>
              </w:tcPr>
              <w:p w14:paraId="52DD25CA" w14:textId="77777777" w:rsidR="00691BCA" w:rsidRPr="004B483F" w:rsidRDefault="00691BCA" w:rsidP="00B422D0">
                <w:pPr>
                  <w:rPr>
                    <w:rFonts w:cs="Arial"/>
                    <w:sz w:val="20"/>
                    <w:szCs w:val="22"/>
                  </w:rPr>
                </w:pPr>
                <w:r w:rsidRPr="00C03984">
                  <w:rPr>
                    <w:rStyle w:val="PlaceholderText"/>
                    <w:color w:val="F2F2F2" w:themeColor="background1" w:themeShade="F2"/>
                    <w:sz w:val="20"/>
                  </w:rPr>
                  <w:t>Click or tap to enter a date.</w:t>
                </w:r>
              </w:p>
            </w:tc>
          </w:sdtContent>
        </w:sdt>
      </w:tr>
      <w:tr w:rsidR="00691BCA" w:rsidRPr="004B483F" w14:paraId="3D8F2A09" w14:textId="77777777" w:rsidTr="00B422D0">
        <w:trPr>
          <w:trHeight w:val="265"/>
        </w:trPr>
        <w:tc>
          <w:tcPr>
            <w:tcW w:w="2122" w:type="dxa"/>
            <w:shd w:val="clear" w:color="auto" w:fill="FFFFFF" w:themeFill="background1"/>
          </w:tcPr>
          <w:p w14:paraId="505DC018" w14:textId="77777777" w:rsidR="00691BCA" w:rsidRDefault="00691BCA" w:rsidP="00B422D0">
            <w:pPr>
              <w:rPr>
                <w:rFonts w:cs="Arial"/>
                <w:sz w:val="20"/>
                <w:szCs w:val="22"/>
              </w:rPr>
            </w:pPr>
            <w:r>
              <w:rPr>
                <w:rFonts w:cs="Arial"/>
                <w:sz w:val="20"/>
                <w:szCs w:val="22"/>
              </w:rPr>
              <w:t>Pharmacist signature</w:t>
            </w:r>
          </w:p>
        </w:tc>
        <w:tc>
          <w:tcPr>
            <w:tcW w:w="3260" w:type="dxa"/>
            <w:shd w:val="clear" w:color="auto" w:fill="FFFFFF" w:themeFill="background1"/>
          </w:tcPr>
          <w:p w14:paraId="379F2A3E" w14:textId="77777777" w:rsidR="00691BCA" w:rsidRDefault="00691BCA" w:rsidP="00B422D0">
            <w:pPr>
              <w:rPr>
                <w:rFonts w:cs="Arial"/>
                <w:sz w:val="20"/>
                <w:szCs w:val="22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702457F9" w14:textId="77777777" w:rsidR="00691BCA" w:rsidRPr="004B483F" w:rsidRDefault="00691BCA" w:rsidP="00B422D0">
            <w:pPr>
              <w:rPr>
                <w:rFonts w:cs="Arial"/>
                <w:sz w:val="20"/>
                <w:szCs w:val="22"/>
              </w:rPr>
            </w:pPr>
            <w:r>
              <w:rPr>
                <w:rFonts w:cs="Arial"/>
                <w:sz w:val="20"/>
                <w:szCs w:val="22"/>
              </w:rPr>
              <w:t>GPhC number</w:t>
            </w:r>
          </w:p>
        </w:tc>
        <w:sdt>
          <w:sdtPr>
            <w:rPr>
              <w:rFonts w:cs="Arial"/>
              <w:sz w:val="20"/>
              <w:szCs w:val="22"/>
            </w:rPr>
            <w:id w:val="-1445302262"/>
            <w:showingPlcHdr/>
          </w:sdtPr>
          <w:sdtEndPr/>
          <w:sdtContent>
            <w:tc>
              <w:tcPr>
                <w:tcW w:w="3412" w:type="dxa"/>
                <w:shd w:val="clear" w:color="auto" w:fill="FFFFFF" w:themeFill="background1"/>
              </w:tcPr>
              <w:p w14:paraId="3D4FE84A" w14:textId="77777777" w:rsidR="00691BCA" w:rsidRPr="004B483F" w:rsidRDefault="00691BCA" w:rsidP="00B422D0">
                <w:pPr>
                  <w:rPr>
                    <w:rFonts w:cs="Arial"/>
                    <w:sz w:val="20"/>
                    <w:szCs w:val="22"/>
                  </w:rPr>
                </w:pPr>
                <w:r w:rsidRPr="00FD0637">
                  <w:rPr>
                    <w:rStyle w:val="PlaceholderText"/>
                    <w:rFonts w:eastAsia="Times New Roman"/>
                    <w:color w:val="F2F2F2" w:themeColor="background1" w:themeShade="F2"/>
                    <w:sz w:val="20"/>
                  </w:rPr>
                  <w:t>Click or tap here to enter text.</w:t>
                </w:r>
              </w:p>
            </w:tc>
          </w:sdtContent>
        </w:sdt>
      </w:tr>
    </w:tbl>
    <w:p w14:paraId="384C7C3A" w14:textId="77777777" w:rsidR="00691BCA" w:rsidRDefault="00691BCA" w:rsidP="00AD1BA7">
      <w:pPr>
        <w:rPr>
          <w:sz w:val="20"/>
        </w:rPr>
      </w:pPr>
    </w:p>
    <w:sectPr w:rsidR="00691BCA" w:rsidSect="006728AC">
      <w:headerReference w:type="default" r:id="rId8"/>
      <w:footerReference w:type="default" r:id="rId9"/>
      <w:pgSz w:w="11906" w:h="16838" w:code="9"/>
      <w:pgMar w:top="720" w:right="720" w:bottom="720" w:left="72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85DCB" w14:textId="77777777" w:rsidR="001969F5" w:rsidRDefault="001969F5" w:rsidP="008A3451">
      <w:r>
        <w:separator/>
      </w:r>
    </w:p>
  </w:endnote>
  <w:endnote w:type="continuationSeparator" w:id="0">
    <w:p w14:paraId="164DE2E4" w14:textId="77777777" w:rsidR="001969F5" w:rsidRDefault="001969F5" w:rsidP="008A3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1C52C" w14:textId="77777777" w:rsidR="00267F50" w:rsidRDefault="00267F50" w:rsidP="00BA0DC3">
    <w:pPr>
      <w:pStyle w:val="Footer"/>
      <w:rPr>
        <w:sz w:val="18"/>
        <w:szCs w:val="18"/>
      </w:rPr>
    </w:pPr>
    <w:r w:rsidRPr="001E015A">
      <w:rPr>
        <w:sz w:val="18"/>
        <w:szCs w:val="18"/>
      </w:rPr>
      <w:t>Community Pharmacy Public Health Service</w:t>
    </w:r>
    <w:r w:rsidR="001E015A" w:rsidRPr="001E015A">
      <w:rPr>
        <w:sz w:val="18"/>
        <w:szCs w:val="18"/>
      </w:rPr>
      <w:t xml:space="preserve"> </w:t>
    </w:r>
    <w:r w:rsidR="001E015A">
      <w:rPr>
        <w:sz w:val="18"/>
        <w:szCs w:val="18"/>
      </w:rPr>
      <w:t xml:space="preserve">          </w:t>
    </w:r>
    <w:r w:rsidR="001E015A" w:rsidRPr="001E015A">
      <w:rPr>
        <w:sz w:val="18"/>
        <w:szCs w:val="18"/>
      </w:rPr>
      <w:tab/>
    </w:r>
    <w:r w:rsidR="001E015A">
      <w:rPr>
        <w:sz w:val="18"/>
        <w:szCs w:val="18"/>
      </w:rPr>
      <w:tab/>
    </w:r>
  </w:p>
  <w:p w14:paraId="47D6104F" w14:textId="61370F62" w:rsidR="00BA0DC3" w:rsidRPr="001E015A" w:rsidRDefault="00BA0DC3" w:rsidP="00BA0DC3">
    <w:pPr>
      <w:pStyle w:val="Footer"/>
      <w:rPr>
        <w:sz w:val="18"/>
        <w:szCs w:val="18"/>
      </w:rPr>
    </w:pPr>
    <w:r>
      <w:rPr>
        <w:sz w:val="18"/>
        <w:szCs w:val="18"/>
      </w:rPr>
      <w:t>EHC and BC Assessment form v</w:t>
    </w:r>
    <w:r w:rsidR="002328D5">
      <w:rPr>
        <w:sz w:val="18"/>
        <w:szCs w:val="18"/>
      </w:rPr>
      <w:t xml:space="preserve">2 LOTHIAN </w:t>
    </w:r>
    <w:proofErr w:type="gramStart"/>
    <w:r w:rsidR="002328D5">
      <w:rPr>
        <w:sz w:val="18"/>
        <w:szCs w:val="18"/>
      </w:rPr>
      <w:t xml:space="preserve">Version </w:t>
    </w:r>
    <w:r w:rsidR="009D7C80">
      <w:rPr>
        <w:sz w:val="18"/>
        <w:szCs w:val="18"/>
      </w:rPr>
      <w:t xml:space="preserve"> </w:t>
    </w:r>
    <w:r w:rsidR="002328D5">
      <w:rPr>
        <w:sz w:val="18"/>
        <w:szCs w:val="18"/>
      </w:rPr>
      <w:t>May</w:t>
    </w:r>
    <w:proofErr w:type="gramEnd"/>
    <w:r w:rsidR="009D7C80">
      <w:rPr>
        <w:sz w:val="18"/>
        <w:szCs w:val="18"/>
      </w:rPr>
      <w:t xml:space="preserve"> </w:t>
    </w:r>
    <w:proofErr w:type="gramStart"/>
    <w:r w:rsidR="009D7C80">
      <w:rPr>
        <w:sz w:val="18"/>
        <w:szCs w:val="18"/>
      </w:rPr>
      <w:t>202</w:t>
    </w:r>
    <w:r w:rsidR="00B85DAE">
      <w:rPr>
        <w:sz w:val="18"/>
        <w:szCs w:val="18"/>
      </w:rPr>
      <w:t>6</w:t>
    </w:r>
    <w:r w:rsidR="00E62578">
      <w:rPr>
        <w:sz w:val="18"/>
        <w:szCs w:val="18"/>
      </w:rPr>
      <w:t xml:space="preserve">  </w:t>
    </w:r>
    <w:r w:rsidR="00E62578">
      <w:rPr>
        <w:sz w:val="18"/>
        <w:szCs w:val="18"/>
      </w:rPr>
      <w:tab/>
    </w:r>
    <w:proofErr w:type="gramEnd"/>
    <w:r w:rsidR="009D7C80">
      <w:rPr>
        <w:sz w:val="18"/>
        <w:szCs w:val="18"/>
      </w:rPr>
      <w:t xml:space="preserve">Review </w:t>
    </w:r>
    <w:r w:rsidR="002328D5">
      <w:rPr>
        <w:sz w:val="18"/>
        <w:szCs w:val="18"/>
      </w:rPr>
      <w:t>May</w:t>
    </w:r>
    <w:r w:rsidR="00847C79">
      <w:rPr>
        <w:sz w:val="18"/>
        <w:szCs w:val="18"/>
      </w:rPr>
      <w:t xml:space="preserve"> </w:t>
    </w:r>
    <w:r w:rsidR="009D7C80">
      <w:rPr>
        <w:sz w:val="18"/>
        <w:szCs w:val="18"/>
      </w:rPr>
      <w:t>202</w:t>
    </w:r>
    <w:r w:rsidR="002328D5">
      <w:rPr>
        <w:sz w:val="18"/>
        <w:szCs w:val="18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E4177" w14:textId="77777777" w:rsidR="001969F5" w:rsidRDefault="001969F5" w:rsidP="008A3451">
      <w:r>
        <w:separator/>
      </w:r>
    </w:p>
  </w:footnote>
  <w:footnote w:type="continuationSeparator" w:id="0">
    <w:p w14:paraId="39FA50E5" w14:textId="77777777" w:rsidR="001969F5" w:rsidRDefault="001969F5" w:rsidP="008A34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CAEB9" w14:textId="4836B177" w:rsidR="008A3451" w:rsidRPr="00015B8B" w:rsidRDefault="008A3451" w:rsidP="008A3451">
    <w:pPr>
      <w:pStyle w:val="Header"/>
      <w:ind w:left="142"/>
      <w:rPr>
        <w:color w:val="385623" w:themeColor="accent6" w:themeShade="80"/>
      </w:rPr>
    </w:pPr>
    <w:r w:rsidRPr="00015B8B">
      <w:rPr>
        <w:b/>
        <w:bCs/>
        <w:noProof/>
        <w:color w:val="385623" w:themeColor="accent6" w:themeShade="80"/>
        <w:lang w:eastAsia="en-GB"/>
      </w:rPr>
      <w:drawing>
        <wp:anchor distT="0" distB="0" distL="114300" distR="114300" simplePos="0" relativeHeight="251658240" behindDoc="1" locked="0" layoutInCell="1" allowOverlap="1" wp14:anchorId="7921864A" wp14:editId="1629D041">
          <wp:simplePos x="0" y="0"/>
          <wp:positionH relativeFrom="column">
            <wp:posOffset>6223000</wp:posOffset>
          </wp:positionH>
          <wp:positionV relativeFrom="paragraph">
            <wp:posOffset>-88900</wp:posOffset>
          </wp:positionV>
          <wp:extent cx="605155" cy="397510"/>
          <wp:effectExtent l="0" t="0" r="4445" b="2540"/>
          <wp:wrapTight wrapText="bothSides">
            <wp:wrapPolygon edited="0">
              <wp:start x="0" y="0"/>
              <wp:lineTo x="0" y="20703"/>
              <wp:lineTo x="21079" y="20703"/>
              <wp:lineTo x="21079" y="0"/>
              <wp:lineTo x="0" y="0"/>
            </wp:wrapPolygon>
          </wp:wrapTight>
          <wp:docPr id="1" name="Picture 1" descr="A blue text with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text with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5155" cy="397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015B8B">
      <w:rPr>
        <w:b/>
        <w:bCs/>
        <w:color w:val="385623" w:themeColor="accent6" w:themeShade="80"/>
      </w:rPr>
      <w:t xml:space="preserve">Provision of Emergency Contraception (and Bridging Contraception – where appropriate) from Community Pharmacies in NHS Scotland – Assessment </w:t>
    </w:r>
    <w:proofErr w:type="gramStart"/>
    <w:r w:rsidRPr="00015B8B">
      <w:rPr>
        <w:b/>
        <w:bCs/>
        <w:color w:val="385623" w:themeColor="accent6" w:themeShade="80"/>
      </w:rPr>
      <w:t>Form</w:t>
    </w:r>
    <w:r w:rsidR="002328D5">
      <w:rPr>
        <w:b/>
        <w:bCs/>
        <w:color w:val="385623" w:themeColor="accent6" w:themeShade="80"/>
      </w:rPr>
      <w:t>(</w:t>
    </w:r>
    <w:proofErr w:type="gramEnd"/>
    <w:r w:rsidR="002328D5">
      <w:rPr>
        <w:b/>
        <w:bCs/>
        <w:color w:val="385623" w:themeColor="accent6" w:themeShade="80"/>
      </w:rPr>
      <w:t>LOTHIAN Version)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0136F6F8"/>
    <w:lvl w:ilvl="0">
      <w:start w:val="1"/>
      <w:numFmt w:val="decimal"/>
      <w:pStyle w:val="Heading1"/>
      <w:lvlText w:val="%1."/>
      <w:legacy w:legacy="1" w:legacySpace="288" w:legacyIndent="720"/>
      <w:lvlJc w:val="left"/>
    </w:lvl>
    <w:lvl w:ilvl="1">
      <w:start w:val="1"/>
      <w:numFmt w:val="decimal"/>
      <w:pStyle w:val="Heading2"/>
      <w:lvlText w:val="%1.%2"/>
      <w:legacy w:legacy="1" w:legacySpace="284" w:legacyIndent="720"/>
      <w:lvlJc w:val="left"/>
    </w:lvl>
    <w:lvl w:ilvl="2">
      <w:start w:val="1"/>
      <w:numFmt w:val="decimal"/>
      <w:pStyle w:val="Heading3"/>
      <w:lvlText w:val="%1.%2.%3"/>
      <w:legacy w:legacy="1" w:legacySpace="284" w:legacyIndent="72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02371AF6"/>
    <w:multiLevelType w:val="hybridMultilevel"/>
    <w:tmpl w:val="BBC624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2491C"/>
    <w:multiLevelType w:val="hybridMultilevel"/>
    <w:tmpl w:val="738679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104C67"/>
    <w:multiLevelType w:val="hybridMultilevel"/>
    <w:tmpl w:val="91FE4E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534CFD"/>
    <w:multiLevelType w:val="hybridMultilevel"/>
    <w:tmpl w:val="B5864A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100AF9"/>
    <w:multiLevelType w:val="hybridMultilevel"/>
    <w:tmpl w:val="3E3A8E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320CD8"/>
    <w:multiLevelType w:val="hybridMultilevel"/>
    <w:tmpl w:val="B39857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021524"/>
    <w:multiLevelType w:val="hybridMultilevel"/>
    <w:tmpl w:val="931E52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2C1161"/>
    <w:multiLevelType w:val="singleLevel"/>
    <w:tmpl w:val="F80453F2"/>
    <w:lvl w:ilvl="0">
      <w:start w:val="1"/>
      <w:numFmt w:val="bullet"/>
      <w:pStyle w:val="Bullet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D577429"/>
    <w:multiLevelType w:val="hybridMultilevel"/>
    <w:tmpl w:val="457C3092"/>
    <w:lvl w:ilvl="0" w:tplc="08090001">
      <w:start w:val="1"/>
      <w:numFmt w:val="bullet"/>
      <w:lvlText w:val=""/>
      <w:lvlJc w:val="left"/>
      <w:pPr>
        <w:ind w:left="11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7" w:hanging="360"/>
      </w:pPr>
      <w:rPr>
        <w:rFonts w:ascii="Wingdings" w:hAnsi="Wingdings" w:hint="default"/>
      </w:rPr>
    </w:lvl>
  </w:abstractNum>
  <w:abstractNum w:abstractNumId="10" w15:restartNumberingAfterBreak="0">
    <w:nsid w:val="74C167E2"/>
    <w:multiLevelType w:val="hybridMultilevel"/>
    <w:tmpl w:val="303272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613035"/>
    <w:multiLevelType w:val="hybridMultilevel"/>
    <w:tmpl w:val="29F88CD0"/>
    <w:lvl w:ilvl="0" w:tplc="08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2" w15:restartNumberingAfterBreak="0">
    <w:nsid w:val="7DC000A6"/>
    <w:multiLevelType w:val="hybridMultilevel"/>
    <w:tmpl w:val="037E387E"/>
    <w:lvl w:ilvl="0" w:tplc="08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num w:numId="1" w16cid:durableId="2102755064">
    <w:abstractNumId w:val="8"/>
  </w:num>
  <w:num w:numId="2" w16cid:durableId="308172822">
    <w:abstractNumId w:val="0"/>
  </w:num>
  <w:num w:numId="3" w16cid:durableId="847674083">
    <w:abstractNumId w:val="0"/>
  </w:num>
  <w:num w:numId="4" w16cid:durableId="392776224">
    <w:abstractNumId w:val="0"/>
  </w:num>
  <w:num w:numId="5" w16cid:durableId="3554058">
    <w:abstractNumId w:val="8"/>
  </w:num>
  <w:num w:numId="6" w16cid:durableId="1128233568">
    <w:abstractNumId w:val="0"/>
  </w:num>
  <w:num w:numId="7" w16cid:durableId="466555941">
    <w:abstractNumId w:val="0"/>
  </w:num>
  <w:num w:numId="8" w16cid:durableId="376273142">
    <w:abstractNumId w:val="9"/>
  </w:num>
  <w:num w:numId="9" w16cid:durableId="895312205">
    <w:abstractNumId w:val="5"/>
  </w:num>
  <w:num w:numId="10" w16cid:durableId="75903069">
    <w:abstractNumId w:val="3"/>
  </w:num>
  <w:num w:numId="11" w16cid:durableId="111872230">
    <w:abstractNumId w:val="6"/>
  </w:num>
  <w:num w:numId="12" w16cid:durableId="780302108">
    <w:abstractNumId w:val="1"/>
  </w:num>
  <w:num w:numId="13" w16cid:durableId="1756703047">
    <w:abstractNumId w:val="2"/>
  </w:num>
  <w:num w:numId="14" w16cid:durableId="899678334">
    <w:abstractNumId w:val="7"/>
  </w:num>
  <w:num w:numId="15" w16cid:durableId="283653697">
    <w:abstractNumId w:val="10"/>
  </w:num>
  <w:num w:numId="16" w16cid:durableId="2064713182">
    <w:abstractNumId w:val="11"/>
  </w:num>
  <w:num w:numId="17" w16cid:durableId="1692873633">
    <w:abstractNumId w:val="12"/>
  </w:num>
  <w:num w:numId="18" w16cid:durableId="16161360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451"/>
    <w:rsid w:val="00000161"/>
    <w:rsid w:val="0000112F"/>
    <w:rsid w:val="00001A63"/>
    <w:rsid w:val="0000420F"/>
    <w:rsid w:val="00011DA3"/>
    <w:rsid w:val="000122A8"/>
    <w:rsid w:val="00013316"/>
    <w:rsid w:val="00015921"/>
    <w:rsid w:val="00015B8B"/>
    <w:rsid w:val="00016124"/>
    <w:rsid w:val="0002017E"/>
    <w:rsid w:val="00020BE2"/>
    <w:rsid w:val="00020E9A"/>
    <w:rsid w:val="00021A7B"/>
    <w:rsid w:val="00025212"/>
    <w:rsid w:val="000271FC"/>
    <w:rsid w:val="00027C27"/>
    <w:rsid w:val="00033881"/>
    <w:rsid w:val="00037D01"/>
    <w:rsid w:val="00053DF0"/>
    <w:rsid w:val="000542AD"/>
    <w:rsid w:val="00061647"/>
    <w:rsid w:val="00062BB4"/>
    <w:rsid w:val="000703E9"/>
    <w:rsid w:val="00076F03"/>
    <w:rsid w:val="000869CB"/>
    <w:rsid w:val="00093C38"/>
    <w:rsid w:val="000956C7"/>
    <w:rsid w:val="00097460"/>
    <w:rsid w:val="000A2E82"/>
    <w:rsid w:val="000A7B8E"/>
    <w:rsid w:val="000B1894"/>
    <w:rsid w:val="000B1AF2"/>
    <w:rsid w:val="000B6192"/>
    <w:rsid w:val="000B6315"/>
    <w:rsid w:val="000B7667"/>
    <w:rsid w:val="000C0CF4"/>
    <w:rsid w:val="000C180C"/>
    <w:rsid w:val="000C33FA"/>
    <w:rsid w:val="000C4028"/>
    <w:rsid w:val="000D5C62"/>
    <w:rsid w:val="000E2907"/>
    <w:rsid w:val="00100403"/>
    <w:rsid w:val="00104074"/>
    <w:rsid w:val="001054E0"/>
    <w:rsid w:val="00105702"/>
    <w:rsid w:val="00107B58"/>
    <w:rsid w:val="00107F43"/>
    <w:rsid w:val="00114BE8"/>
    <w:rsid w:val="001169EB"/>
    <w:rsid w:val="00120382"/>
    <w:rsid w:val="0012426B"/>
    <w:rsid w:val="001308DF"/>
    <w:rsid w:val="00131779"/>
    <w:rsid w:val="00134318"/>
    <w:rsid w:val="00142259"/>
    <w:rsid w:val="00143FCC"/>
    <w:rsid w:val="001440F1"/>
    <w:rsid w:val="00144DD0"/>
    <w:rsid w:val="00146B17"/>
    <w:rsid w:val="0015186D"/>
    <w:rsid w:val="00160021"/>
    <w:rsid w:val="0016740F"/>
    <w:rsid w:val="001753BA"/>
    <w:rsid w:val="00175BBD"/>
    <w:rsid w:val="0017642B"/>
    <w:rsid w:val="001826A5"/>
    <w:rsid w:val="0018445B"/>
    <w:rsid w:val="00185FF6"/>
    <w:rsid w:val="00195325"/>
    <w:rsid w:val="001969F5"/>
    <w:rsid w:val="001A14DA"/>
    <w:rsid w:val="001A2609"/>
    <w:rsid w:val="001A5B1A"/>
    <w:rsid w:val="001A6243"/>
    <w:rsid w:val="001B21C9"/>
    <w:rsid w:val="001B3E1B"/>
    <w:rsid w:val="001C598E"/>
    <w:rsid w:val="001C705D"/>
    <w:rsid w:val="001E015A"/>
    <w:rsid w:val="001E4868"/>
    <w:rsid w:val="001E5A78"/>
    <w:rsid w:val="001E6450"/>
    <w:rsid w:val="001F58FC"/>
    <w:rsid w:val="001F670A"/>
    <w:rsid w:val="001F7743"/>
    <w:rsid w:val="00210EC4"/>
    <w:rsid w:val="00213C19"/>
    <w:rsid w:val="0021417F"/>
    <w:rsid w:val="002154AC"/>
    <w:rsid w:val="00217D86"/>
    <w:rsid w:val="00220188"/>
    <w:rsid w:val="00220FFD"/>
    <w:rsid w:val="00232818"/>
    <w:rsid w:val="002328D5"/>
    <w:rsid w:val="00237A85"/>
    <w:rsid w:val="002423BA"/>
    <w:rsid w:val="00247433"/>
    <w:rsid w:val="002513EF"/>
    <w:rsid w:val="00253F3C"/>
    <w:rsid w:val="00254928"/>
    <w:rsid w:val="00256EB2"/>
    <w:rsid w:val="00262F5C"/>
    <w:rsid w:val="00267F50"/>
    <w:rsid w:val="0027396B"/>
    <w:rsid w:val="00274299"/>
    <w:rsid w:val="00281579"/>
    <w:rsid w:val="00287D67"/>
    <w:rsid w:val="002909FA"/>
    <w:rsid w:val="00292726"/>
    <w:rsid w:val="00293E70"/>
    <w:rsid w:val="00294C42"/>
    <w:rsid w:val="002955AC"/>
    <w:rsid w:val="002A2B04"/>
    <w:rsid w:val="002B29A3"/>
    <w:rsid w:val="002C021D"/>
    <w:rsid w:val="002C74B3"/>
    <w:rsid w:val="002D084A"/>
    <w:rsid w:val="002D2995"/>
    <w:rsid w:val="002D3F2D"/>
    <w:rsid w:val="002D4C05"/>
    <w:rsid w:val="002D5A18"/>
    <w:rsid w:val="002D6CEB"/>
    <w:rsid w:val="002E4151"/>
    <w:rsid w:val="002E723E"/>
    <w:rsid w:val="002F06FD"/>
    <w:rsid w:val="002F4ABE"/>
    <w:rsid w:val="002F533D"/>
    <w:rsid w:val="002F657A"/>
    <w:rsid w:val="00306C61"/>
    <w:rsid w:val="00311369"/>
    <w:rsid w:val="003135C5"/>
    <w:rsid w:val="003155B6"/>
    <w:rsid w:val="003271EA"/>
    <w:rsid w:val="0033141B"/>
    <w:rsid w:val="003457D7"/>
    <w:rsid w:val="00345E42"/>
    <w:rsid w:val="00345EE5"/>
    <w:rsid w:val="003514FE"/>
    <w:rsid w:val="003613F1"/>
    <w:rsid w:val="00371AE5"/>
    <w:rsid w:val="003725EA"/>
    <w:rsid w:val="00375139"/>
    <w:rsid w:val="0037582B"/>
    <w:rsid w:val="003762CD"/>
    <w:rsid w:val="00380DD6"/>
    <w:rsid w:val="003815F8"/>
    <w:rsid w:val="00385B52"/>
    <w:rsid w:val="00396C0A"/>
    <w:rsid w:val="00397896"/>
    <w:rsid w:val="00397AE3"/>
    <w:rsid w:val="003B2AA3"/>
    <w:rsid w:val="003C0D09"/>
    <w:rsid w:val="003C5ED5"/>
    <w:rsid w:val="003D024C"/>
    <w:rsid w:val="003D2016"/>
    <w:rsid w:val="003D2620"/>
    <w:rsid w:val="003D7B4F"/>
    <w:rsid w:val="003E0CFB"/>
    <w:rsid w:val="003F3A6B"/>
    <w:rsid w:val="003F4F87"/>
    <w:rsid w:val="00412C5C"/>
    <w:rsid w:val="00425F89"/>
    <w:rsid w:val="00430FEC"/>
    <w:rsid w:val="004335C7"/>
    <w:rsid w:val="00433E7E"/>
    <w:rsid w:val="00442E69"/>
    <w:rsid w:val="00443464"/>
    <w:rsid w:val="00447653"/>
    <w:rsid w:val="00455228"/>
    <w:rsid w:val="00457A57"/>
    <w:rsid w:val="00467B8C"/>
    <w:rsid w:val="00473475"/>
    <w:rsid w:val="00485B4B"/>
    <w:rsid w:val="00491AFC"/>
    <w:rsid w:val="00494840"/>
    <w:rsid w:val="00494EE5"/>
    <w:rsid w:val="004961B8"/>
    <w:rsid w:val="00497F98"/>
    <w:rsid w:val="004A022F"/>
    <w:rsid w:val="004A23FF"/>
    <w:rsid w:val="004A32CC"/>
    <w:rsid w:val="004B49A1"/>
    <w:rsid w:val="004C2EDF"/>
    <w:rsid w:val="004C3F44"/>
    <w:rsid w:val="004C4B3B"/>
    <w:rsid w:val="004C60B0"/>
    <w:rsid w:val="004C688D"/>
    <w:rsid w:val="004C78D9"/>
    <w:rsid w:val="004D0A8F"/>
    <w:rsid w:val="004D2260"/>
    <w:rsid w:val="004D2ECB"/>
    <w:rsid w:val="004E61E8"/>
    <w:rsid w:val="004E6B59"/>
    <w:rsid w:val="004F1E74"/>
    <w:rsid w:val="004F2515"/>
    <w:rsid w:val="004F2D94"/>
    <w:rsid w:val="004F4C47"/>
    <w:rsid w:val="005011CA"/>
    <w:rsid w:val="00507561"/>
    <w:rsid w:val="0051584D"/>
    <w:rsid w:val="0052173D"/>
    <w:rsid w:val="00524626"/>
    <w:rsid w:val="00524F6A"/>
    <w:rsid w:val="00534551"/>
    <w:rsid w:val="00535BF9"/>
    <w:rsid w:val="00535C6D"/>
    <w:rsid w:val="00537982"/>
    <w:rsid w:val="00540261"/>
    <w:rsid w:val="00543843"/>
    <w:rsid w:val="00543A88"/>
    <w:rsid w:val="00551BAE"/>
    <w:rsid w:val="005565D1"/>
    <w:rsid w:val="0056013A"/>
    <w:rsid w:val="005638F9"/>
    <w:rsid w:val="00566382"/>
    <w:rsid w:val="00566F7C"/>
    <w:rsid w:val="00570365"/>
    <w:rsid w:val="005717A8"/>
    <w:rsid w:val="0057543F"/>
    <w:rsid w:val="005767A9"/>
    <w:rsid w:val="00581808"/>
    <w:rsid w:val="00584CB8"/>
    <w:rsid w:val="00584E07"/>
    <w:rsid w:val="005871C4"/>
    <w:rsid w:val="0059326F"/>
    <w:rsid w:val="0059748D"/>
    <w:rsid w:val="005A7B8C"/>
    <w:rsid w:val="005B49A7"/>
    <w:rsid w:val="005C091A"/>
    <w:rsid w:val="005C59FA"/>
    <w:rsid w:val="005E318F"/>
    <w:rsid w:val="005E418E"/>
    <w:rsid w:val="005F0221"/>
    <w:rsid w:val="00602654"/>
    <w:rsid w:val="00603EC4"/>
    <w:rsid w:val="00604F84"/>
    <w:rsid w:val="0060687F"/>
    <w:rsid w:val="006126CF"/>
    <w:rsid w:val="00612F22"/>
    <w:rsid w:val="00614AD8"/>
    <w:rsid w:val="00614DAE"/>
    <w:rsid w:val="00622D47"/>
    <w:rsid w:val="00626E08"/>
    <w:rsid w:val="00644B5C"/>
    <w:rsid w:val="00651884"/>
    <w:rsid w:val="006530D6"/>
    <w:rsid w:val="006534C2"/>
    <w:rsid w:val="00654D22"/>
    <w:rsid w:val="00657BA5"/>
    <w:rsid w:val="006620F1"/>
    <w:rsid w:val="00662782"/>
    <w:rsid w:val="00663FA1"/>
    <w:rsid w:val="00670728"/>
    <w:rsid w:val="00672205"/>
    <w:rsid w:val="00672690"/>
    <w:rsid w:val="006728AC"/>
    <w:rsid w:val="00672E4C"/>
    <w:rsid w:val="0067328F"/>
    <w:rsid w:val="0067498F"/>
    <w:rsid w:val="0067642F"/>
    <w:rsid w:val="00681F5A"/>
    <w:rsid w:val="0068267A"/>
    <w:rsid w:val="006919FC"/>
    <w:rsid w:val="00691BCA"/>
    <w:rsid w:val="00694EF6"/>
    <w:rsid w:val="00696E48"/>
    <w:rsid w:val="006A27C9"/>
    <w:rsid w:val="006A2FF9"/>
    <w:rsid w:val="006A5C5C"/>
    <w:rsid w:val="006B003E"/>
    <w:rsid w:val="006C35CC"/>
    <w:rsid w:val="006D16B7"/>
    <w:rsid w:val="006D3768"/>
    <w:rsid w:val="006D6269"/>
    <w:rsid w:val="006D7AD5"/>
    <w:rsid w:val="006E145C"/>
    <w:rsid w:val="006E26DD"/>
    <w:rsid w:val="006F6FC9"/>
    <w:rsid w:val="0070719F"/>
    <w:rsid w:val="007125D5"/>
    <w:rsid w:val="0071630C"/>
    <w:rsid w:val="007324A6"/>
    <w:rsid w:val="00735BB1"/>
    <w:rsid w:val="0073691C"/>
    <w:rsid w:val="00745C8D"/>
    <w:rsid w:val="0074652A"/>
    <w:rsid w:val="00755719"/>
    <w:rsid w:val="00755B75"/>
    <w:rsid w:val="00757DF1"/>
    <w:rsid w:val="00761383"/>
    <w:rsid w:val="007627F7"/>
    <w:rsid w:val="00772272"/>
    <w:rsid w:val="00774B94"/>
    <w:rsid w:val="00776502"/>
    <w:rsid w:val="00780AD8"/>
    <w:rsid w:val="0079720C"/>
    <w:rsid w:val="007A37FC"/>
    <w:rsid w:val="007A4C4B"/>
    <w:rsid w:val="007A6AD4"/>
    <w:rsid w:val="007B0BD0"/>
    <w:rsid w:val="007B103B"/>
    <w:rsid w:val="007B2E2A"/>
    <w:rsid w:val="007B366B"/>
    <w:rsid w:val="007C0300"/>
    <w:rsid w:val="007C046E"/>
    <w:rsid w:val="007D4D97"/>
    <w:rsid w:val="007E2984"/>
    <w:rsid w:val="007E52CA"/>
    <w:rsid w:val="007F0A82"/>
    <w:rsid w:val="007F0AAD"/>
    <w:rsid w:val="007F2827"/>
    <w:rsid w:val="007F44F4"/>
    <w:rsid w:val="00807714"/>
    <w:rsid w:val="0082116D"/>
    <w:rsid w:val="00822030"/>
    <w:rsid w:val="00822184"/>
    <w:rsid w:val="0082458A"/>
    <w:rsid w:val="00825AB2"/>
    <w:rsid w:val="00826010"/>
    <w:rsid w:val="008273EF"/>
    <w:rsid w:val="008378DE"/>
    <w:rsid w:val="008431DD"/>
    <w:rsid w:val="008466A6"/>
    <w:rsid w:val="00847457"/>
    <w:rsid w:val="00847C79"/>
    <w:rsid w:val="008527A7"/>
    <w:rsid w:val="0085362A"/>
    <w:rsid w:val="00857548"/>
    <w:rsid w:val="00861F6D"/>
    <w:rsid w:val="00865A32"/>
    <w:rsid w:val="008710E3"/>
    <w:rsid w:val="00872626"/>
    <w:rsid w:val="00874ABB"/>
    <w:rsid w:val="008804DA"/>
    <w:rsid w:val="0088628B"/>
    <w:rsid w:val="00894B96"/>
    <w:rsid w:val="00896D54"/>
    <w:rsid w:val="008A02F7"/>
    <w:rsid w:val="008A3451"/>
    <w:rsid w:val="008A497B"/>
    <w:rsid w:val="008A4A73"/>
    <w:rsid w:val="008A6821"/>
    <w:rsid w:val="008B119E"/>
    <w:rsid w:val="008C05CC"/>
    <w:rsid w:val="008C236B"/>
    <w:rsid w:val="008C39A3"/>
    <w:rsid w:val="008C4EC4"/>
    <w:rsid w:val="008C7425"/>
    <w:rsid w:val="008D0F00"/>
    <w:rsid w:val="008D677C"/>
    <w:rsid w:val="008E3FF0"/>
    <w:rsid w:val="008E638E"/>
    <w:rsid w:val="008F30E1"/>
    <w:rsid w:val="008F5931"/>
    <w:rsid w:val="00901FA3"/>
    <w:rsid w:val="009103DE"/>
    <w:rsid w:val="009129A7"/>
    <w:rsid w:val="009132DE"/>
    <w:rsid w:val="0091751E"/>
    <w:rsid w:val="009307DA"/>
    <w:rsid w:val="00930D95"/>
    <w:rsid w:val="00933EAC"/>
    <w:rsid w:val="00934297"/>
    <w:rsid w:val="009352CA"/>
    <w:rsid w:val="00941DB2"/>
    <w:rsid w:val="00944216"/>
    <w:rsid w:val="00944C53"/>
    <w:rsid w:val="009544C2"/>
    <w:rsid w:val="00954AEE"/>
    <w:rsid w:val="0095580C"/>
    <w:rsid w:val="00955928"/>
    <w:rsid w:val="009560AA"/>
    <w:rsid w:val="00960AEC"/>
    <w:rsid w:val="009764FE"/>
    <w:rsid w:val="00980177"/>
    <w:rsid w:val="009811DE"/>
    <w:rsid w:val="009820C8"/>
    <w:rsid w:val="009826E0"/>
    <w:rsid w:val="0099113B"/>
    <w:rsid w:val="00991169"/>
    <w:rsid w:val="009A3C1C"/>
    <w:rsid w:val="009A77C8"/>
    <w:rsid w:val="009B5AA1"/>
    <w:rsid w:val="009B5F75"/>
    <w:rsid w:val="009B7615"/>
    <w:rsid w:val="009C290A"/>
    <w:rsid w:val="009D2368"/>
    <w:rsid w:val="009D6992"/>
    <w:rsid w:val="009D7C80"/>
    <w:rsid w:val="009E1CEF"/>
    <w:rsid w:val="009E6F8E"/>
    <w:rsid w:val="009E7587"/>
    <w:rsid w:val="009F7AC7"/>
    <w:rsid w:val="00A00078"/>
    <w:rsid w:val="00A05695"/>
    <w:rsid w:val="00A06E04"/>
    <w:rsid w:val="00A07040"/>
    <w:rsid w:val="00A07EEC"/>
    <w:rsid w:val="00A1459E"/>
    <w:rsid w:val="00A14B02"/>
    <w:rsid w:val="00A17025"/>
    <w:rsid w:val="00A22A0B"/>
    <w:rsid w:val="00A235D8"/>
    <w:rsid w:val="00A24F58"/>
    <w:rsid w:val="00A317D6"/>
    <w:rsid w:val="00A3197C"/>
    <w:rsid w:val="00A35A4E"/>
    <w:rsid w:val="00A373D6"/>
    <w:rsid w:val="00A427D8"/>
    <w:rsid w:val="00A4426C"/>
    <w:rsid w:val="00A455C9"/>
    <w:rsid w:val="00A55DED"/>
    <w:rsid w:val="00A60A6E"/>
    <w:rsid w:val="00A64BA9"/>
    <w:rsid w:val="00A753A4"/>
    <w:rsid w:val="00A77734"/>
    <w:rsid w:val="00A80EC1"/>
    <w:rsid w:val="00A86FA7"/>
    <w:rsid w:val="00A90422"/>
    <w:rsid w:val="00A90688"/>
    <w:rsid w:val="00A9422A"/>
    <w:rsid w:val="00A94DA2"/>
    <w:rsid w:val="00A95AA7"/>
    <w:rsid w:val="00A96701"/>
    <w:rsid w:val="00AA1F97"/>
    <w:rsid w:val="00AA2AA2"/>
    <w:rsid w:val="00AB25F8"/>
    <w:rsid w:val="00AB2F86"/>
    <w:rsid w:val="00AB4A44"/>
    <w:rsid w:val="00AC0986"/>
    <w:rsid w:val="00AC0C54"/>
    <w:rsid w:val="00AC24D9"/>
    <w:rsid w:val="00AD1328"/>
    <w:rsid w:val="00AD1BA7"/>
    <w:rsid w:val="00AD65F9"/>
    <w:rsid w:val="00AD7CAC"/>
    <w:rsid w:val="00AF0C54"/>
    <w:rsid w:val="00AF3408"/>
    <w:rsid w:val="00B04A4B"/>
    <w:rsid w:val="00B060C5"/>
    <w:rsid w:val="00B16729"/>
    <w:rsid w:val="00B26917"/>
    <w:rsid w:val="00B27128"/>
    <w:rsid w:val="00B32F59"/>
    <w:rsid w:val="00B40A1F"/>
    <w:rsid w:val="00B43323"/>
    <w:rsid w:val="00B4495C"/>
    <w:rsid w:val="00B47033"/>
    <w:rsid w:val="00B51BDC"/>
    <w:rsid w:val="00B539DD"/>
    <w:rsid w:val="00B561C0"/>
    <w:rsid w:val="00B63A39"/>
    <w:rsid w:val="00B64869"/>
    <w:rsid w:val="00B705F1"/>
    <w:rsid w:val="00B70A0F"/>
    <w:rsid w:val="00B7125E"/>
    <w:rsid w:val="00B73E92"/>
    <w:rsid w:val="00B76391"/>
    <w:rsid w:val="00B773CE"/>
    <w:rsid w:val="00B77849"/>
    <w:rsid w:val="00B77D67"/>
    <w:rsid w:val="00B83DD7"/>
    <w:rsid w:val="00B85DAE"/>
    <w:rsid w:val="00B90818"/>
    <w:rsid w:val="00BA0287"/>
    <w:rsid w:val="00BA0DC3"/>
    <w:rsid w:val="00BD0DE0"/>
    <w:rsid w:val="00BD5FFE"/>
    <w:rsid w:val="00BE0B61"/>
    <w:rsid w:val="00BE2925"/>
    <w:rsid w:val="00BE616C"/>
    <w:rsid w:val="00BE67DC"/>
    <w:rsid w:val="00BF2BD5"/>
    <w:rsid w:val="00C03984"/>
    <w:rsid w:val="00C0478F"/>
    <w:rsid w:val="00C04F2E"/>
    <w:rsid w:val="00C07276"/>
    <w:rsid w:val="00C15AC2"/>
    <w:rsid w:val="00C203CC"/>
    <w:rsid w:val="00C22CDA"/>
    <w:rsid w:val="00C24D2D"/>
    <w:rsid w:val="00C32502"/>
    <w:rsid w:val="00C33290"/>
    <w:rsid w:val="00C41371"/>
    <w:rsid w:val="00C41495"/>
    <w:rsid w:val="00C4406A"/>
    <w:rsid w:val="00C5187D"/>
    <w:rsid w:val="00C53903"/>
    <w:rsid w:val="00C60C5E"/>
    <w:rsid w:val="00C62714"/>
    <w:rsid w:val="00C645A1"/>
    <w:rsid w:val="00C71F29"/>
    <w:rsid w:val="00C72838"/>
    <w:rsid w:val="00C73BE1"/>
    <w:rsid w:val="00C73CC3"/>
    <w:rsid w:val="00C85F5E"/>
    <w:rsid w:val="00C87338"/>
    <w:rsid w:val="00C87BCA"/>
    <w:rsid w:val="00C90AA6"/>
    <w:rsid w:val="00C91823"/>
    <w:rsid w:val="00C96BE2"/>
    <w:rsid w:val="00CA07B7"/>
    <w:rsid w:val="00CA2C7C"/>
    <w:rsid w:val="00CA7BD6"/>
    <w:rsid w:val="00CB05AA"/>
    <w:rsid w:val="00CB0C68"/>
    <w:rsid w:val="00CB2713"/>
    <w:rsid w:val="00CB6C91"/>
    <w:rsid w:val="00CC1181"/>
    <w:rsid w:val="00CC3008"/>
    <w:rsid w:val="00CC43F4"/>
    <w:rsid w:val="00CC5549"/>
    <w:rsid w:val="00CC6789"/>
    <w:rsid w:val="00CD3CE8"/>
    <w:rsid w:val="00CD417E"/>
    <w:rsid w:val="00CE13FE"/>
    <w:rsid w:val="00CE34F5"/>
    <w:rsid w:val="00CE45AA"/>
    <w:rsid w:val="00CE4C07"/>
    <w:rsid w:val="00CE6EB6"/>
    <w:rsid w:val="00D008AB"/>
    <w:rsid w:val="00D03F1D"/>
    <w:rsid w:val="00D04D46"/>
    <w:rsid w:val="00D064A9"/>
    <w:rsid w:val="00D10EED"/>
    <w:rsid w:val="00D14FD5"/>
    <w:rsid w:val="00D23C7D"/>
    <w:rsid w:val="00D37EEC"/>
    <w:rsid w:val="00D4295E"/>
    <w:rsid w:val="00D452AA"/>
    <w:rsid w:val="00D50B48"/>
    <w:rsid w:val="00D55433"/>
    <w:rsid w:val="00D57BBF"/>
    <w:rsid w:val="00D637BA"/>
    <w:rsid w:val="00D641E2"/>
    <w:rsid w:val="00D67865"/>
    <w:rsid w:val="00D705EC"/>
    <w:rsid w:val="00D70B8F"/>
    <w:rsid w:val="00D74433"/>
    <w:rsid w:val="00D74DBA"/>
    <w:rsid w:val="00D7670C"/>
    <w:rsid w:val="00D86F3B"/>
    <w:rsid w:val="00D91985"/>
    <w:rsid w:val="00DA3E0D"/>
    <w:rsid w:val="00DA45F7"/>
    <w:rsid w:val="00DA4D8B"/>
    <w:rsid w:val="00DA6124"/>
    <w:rsid w:val="00DA6DBD"/>
    <w:rsid w:val="00DA732E"/>
    <w:rsid w:val="00DB4704"/>
    <w:rsid w:val="00DB512A"/>
    <w:rsid w:val="00DB5650"/>
    <w:rsid w:val="00DB5E55"/>
    <w:rsid w:val="00DC4A9C"/>
    <w:rsid w:val="00DD4A8D"/>
    <w:rsid w:val="00DF63D4"/>
    <w:rsid w:val="00E0509D"/>
    <w:rsid w:val="00E12C0C"/>
    <w:rsid w:val="00E142F3"/>
    <w:rsid w:val="00E21D19"/>
    <w:rsid w:val="00E21E94"/>
    <w:rsid w:val="00E24859"/>
    <w:rsid w:val="00E25FE7"/>
    <w:rsid w:val="00E278A7"/>
    <w:rsid w:val="00E330B8"/>
    <w:rsid w:val="00E33BA5"/>
    <w:rsid w:val="00E421F1"/>
    <w:rsid w:val="00E46833"/>
    <w:rsid w:val="00E50F66"/>
    <w:rsid w:val="00E51537"/>
    <w:rsid w:val="00E5492D"/>
    <w:rsid w:val="00E62578"/>
    <w:rsid w:val="00E71AD0"/>
    <w:rsid w:val="00E73F05"/>
    <w:rsid w:val="00E76E54"/>
    <w:rsid w:val="00E802D7"/>
    <w:rsid w:val="00E8177A"/>
    <w:rsid w:val="00E879F1"/>
    <w:rsid w:val="00E9750C"/>
    <w:rsid w:val="00EA37FB"/>
    <w:rsid w:val="00EA3B40"/>
    <w:rsid w:val="00EB00CC"/>
    <w:rsid w:val="00EB2A91"/>
    <w:rsid w:val="00EB43F6"/>
    <w:rsid w:val="00EB63AC"/>
    <w:rsid w:val="00ED01AC"/>
    <w:rsid w:val="00ED07E8"/>
    <w:rsid w:val="00ED0959"/>
    <w:rsid w:val="00ED3C98"/>
    <w:rsid w:val="00ED54D9"/>
    <w:rsid w:val="00ED568F"/>
    <w:rsid w:val="00ED746B"/>
    <w:rsid w:val="00EE2F1D"/>
    <w:rsid w:val="00EE691C"/>
    <w:rsid w:val="00EE7F08"/>
    <w:rsid w:val="00EF73B2"/>
    <w:rsid w:val="00F12F08"/>
    <w:rsid w:val="00F1308B"/>
    <w:rsid w:val="00F15363"/>
    <w:rsid w:val="00F23813"/>
    <w:rsid w:val="00F25F0B"/>
    <w:rsid w:val="00F35469"/>
    <w:rsid w:val="00F3570D"/>
    <w:rsid w:val="00F36198"/>
    <w:rsid w:val="00F36F16"/>
    <w:rsid w:val="00F430ED"/>
    <w:rsid w:val="00F65F1B"/>
    <w:rsid w:val="00F66738"/>
    <w:rsid w:val="00F67914"/>
    <w:rsid w:val="00F732FF"/>
    <w:rsid w:val="00F73D14"/>
    <w:rsid w:val="00F93986"/>
    <w:rsid w:val="00F93BD8"/>
    <w:rsid w:val="00F95B18"/>
    <w:rsid w:val="00FA2EA1"/>
    <w:rsid w:val="00FA4861"/>
    <w:rsid w:val="00FA4BC1"/>
    <w:rsid w:val="00FB2037"/>
    <w:rsid w:val="00FB4489"/>
    <w:rsid w:val="00FC5192"/>
    <w:rsid w:val="00FC7824"/>
    <w:rsid w:val="00FD0637"/>
    <w:rsid w:val="00FD1C4F"/>
    <w:rsid w:val="00FE0F9F"/>
    <w:rsid w:val="00FE12A1"/>
    <w:rsid w:val="00FE2A06"/>
    <w:rsid w:val="00FE6C6B"/>
    <w:rsid w:val="00FF6AFF"/>
    <w:rsid w:val="00FF6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41D6F1"/>
  <w15:docId w15:val="{1B89766A-CD32-46AC-AA3B-01F0C0D1E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73CE"/>
    <w:rPr>
      <w:rFonts w:ascii="Arial" w:hAnsi="Arial" w:cs="Times New Roman"/>
      <w:kern w:val="0"/>
      <w:sz w:val="24"/>
      <w:szCs w:val="20"/>
    </w:rPr>
  </w:style>
  <w:style w:type="paragraph" w:styleId="Heading1">
    <w:name w:val="heading 1"/>
    <w:aliases w:val="Outline1"/>
    <w:basedOn w:val="Normal"/>
    <w:next w:val="Normal"/>
    <w:link w:val="Heading1Char"/>
    <w:qFormat/>
    <w:rsid w:val="007A6AD4"/>
    <w:pPr>
      <w:numPr>
        <w:numId w:val="6"/>
      </w:numPr>
      <w:outlineLvl w:val="0"/>
    </w:pPr>
    <w:rPr>
      <w:kern w:val="24"/>
    </w:rPr>
  </w:style>
  <w:style w:type="paragraph" w:styleId="Heading2">
    <w:name w:val="heading 2"/>
    <w:aliases w:val="Outline2"/>
    <w:basedOn w:val="Normal"/>
    <w:next w:val="Normal"/>
    <w:link w:val="Heading2Char"/>
    <w:uiPriority w:val="9"/>
    <w:qFormat/>
    <w:rsid w:val="007A6AD4"/>
    <w:pPr>
      <w:numPr>
        <w:ilvl w:val="1"/>
        <w:numId w:val="7"/>
      </w:numPr>
      <w:outlineLvl w:val="1"/>
    </w:pPr>
    <w:rPr>
      <w:kern w:val="24"/>
    </w:rPr>
  </w:style>
  <w:style w:type="paragraph" w:styleId="Heading3">
    <w:name w:val="heading 3"/>
    <w:aliases w:val="Outline3"/>
    <w:basedOn w:val="Normal"/>
    <w:next w:val="Normal"/>
    <w:link w:val="Heading3Char"/>
    <w:qFormat/>
    <w:rsid w:val="007A6AD4"/>
    <w:pPr>
      <w:numPr>
        <w:ilvl w:val="2"/>
        <w:numId w:val="7"/>
      </w:numPr>
      <w:outlineLvl w:val="2"/>
    </w:pPr>
    <w:rPr>
      <w:kern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ted">
    <w:name w:val="Bulletted"/>
    <w:basedOn w:val="Normal"/>
    <w:next w:val="Normal"/>
    <w:rsid w:val="00B773CE"/>
    <w:pPr>
      <w:numPr>
        <w:numId w:val="5"/>
      </w:numPr>
      <w:tabs>
        <w:tab w:val="left" w:pos="360"/>
        <w:tab w:val="left" w:pos="1080"/>
        <w:tab w:val="left" w:pos="1800"/>
        <w:tab w:val="left" w:pos="3240"/>
      </w:tabs>
    </w:pPr>
  </w:style>
  <w:style w:type="paragraph" w:styleId="Footer">
    <w:name w:val="footer"/>
    <w:basedOn w:val="Normal"/>
    <w:link w:val="FooterChar"/>
    <w:rsid w:val="00C9182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C91823"/>
    <w:rPr>
      <w:rFonts w:ascii="Arial" w:eastAsia="Times New Roman" w:hAnsi="Arial" w:cs="Times New Roman"/>
      <w:sz w:val="24"/>
      <w:szCs w:val="20"/>
    </w:rPr>
  </w:style>
  <w:style w:type="paragraph" w:styleId="Header">
    <w:name w:val="header"/>
    <w:basedOn w:val="Normal"/>
    <w:link w:val="HeaderChar"/>
    <w:rsid w:val="00C9182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C91823"/>
    <w:rPr>
      <w:rFonts w:ascii="Arial" w:eastAsia="Times New Roman" w:hAnsi="Arial" w:cs="Times New Roman"/>
      <w:sz w:val="24"/>
      <w:szCs w:val="20"/>
    </w:rPr>
  </w:style>
  <w:style w:type="character" w:customStyle="1" w:styleId="Heading1Char">
    <w:name w:val="Heading 1 Char"/>
    <w:aliases w:val="Outline1 Char"/>
    <w:basedOn w:val="DefaultParagraphFont"/>
    <w:link w:val="Heading1"/>
    <w:rsid w:val="007A6AD4"/>
    <w:rPr>
      <w:rFonts w:ascii="Arial" w:hAnsi="Arial" w:cs="Times New Roman"/>
      <w:kern w:val="24"/>
      <w:sz w:val="24"/>
      <w:szCs w:val="20"/>
    </w:rPr>
  </w:style>
  <w:style w:type="character" w:customStyle="1" w:styleId="Heading2Char">
    <w:name w:val="Heading 2 Char"/>
    <w:aliases w:val="Outline2 Char"/>
    <w:basedOn w:val="DefaultParagraphFont"/>
    <w:link w:val="Heading2"/>
    <w:uiPriority w:val="9"/>
    <w:rsid w:val="00C91823"/>
    <w:rPr>
      <w:rFonts w:ascii="Arial" w:eastAsia="Times New Roman" w:hAnsi="Arial" w:cs="Times New Roman"/>
      <w:kern w:val="24"/>
      <w:sz w:val="24"/>
      <w:szCs w:val="20"/>
    </w:rPr>
  </w:style>
  <w:style w:type="character" w:customStyle="1" w:styleId="Heading3Char">
    <w:name w:val="Heading 3 Char"/>
    <w:aliases w:val="Outline3 Char"/>
    <w:basedOn w:val="DefaultParagraphFont"/>
    <w:link w:val="Heading3"/>
    <w:rsid w:val="00C91823"/>
    <w:rPr>
      <w:rFonts w:ascii="Arial" w:hAnsi="Arial" w:cs="Times New Roman"/>
      <w:kern w:val="24"/>
      <w:sz w:val="24"/>
      <w:szCs w:val="20"/>
    </w:rPr>
  </w:style>
  <w:style w:type="paragraph" w:customStyle="1" w:styleId="Outline4">
    <w:name w:val="Outline4"/>
    <w:basedOn w:val="Normal"/>
    <w:next w:val="Normal"/>
    <w:rsid w:val="00C91823"/>
    <w:pPr>
      <w:ind w:left="2160"/>
    </w:pPr>
    <w:rPr>
      <w:kern w:val="24"/>
    </w:rPr>
  </w:style>
  <w:style w:type="paragraph" w:customStyle="1" w:styleId="Outline5">
    <w:name w:val="Outline5"/>
    <w:basedOn w:val="Normal"/>
    <w:next w:val="Normal"/>
    <w:rsid w:val="00C91823"/>
    <w:pPr>
      <w:ind w:left="720"/>
    </w:pPr>
    <w:rPr>
      <w:kern w:val="24"/>
    </w:rPr>
  </w:style>
  <w:style w:type="paragraph" w:customStyle="1" w:styleId="Outline6">
    <w:name w:val="Outline6"/>
    <w:basedOn w:val="Normal"/>
    <w:next w:val="Normal"/>
    <w:rsid w:val="00C91823"/>
    <w:pPr>
      <w:spacing w:after="240"/>
      <w:ind w:left="2160"/>
    </w:pPr>
    <w:rPr>
      <w:kern w:val="24"/>
    </w:rPr>
  </w:style>
  <w:style w:type="paragraph" w:customStyle="1" w:styleId="Outline7">
    <w:name w:val="Outline7"/>
    <w:basedOn w:val="Normal"/>
    <w:next w:val="Normal"/>
    <w:rsid w:val="00C91823"/>
    <w:pPr>
      <w:spacing w:after="240"/>
      <w:ind w:left="720"/>
    </w:pPr>
    <w:rPr>
      <w:kern w:val="24"/>
    </w:rPr>
  </w:style>
  <w:style w:type="paragraph" w:customStyle="1" w:styleId="Heading">
    <w:name w:val="Heading"/>
    <w:basedOn w:val="Heading1"/>
    <w:link w:val="HeadingChar"/>
    <w:qFormat/>
    <w:rsid w:val="007A6AD4"/>
    <w:pPr>
      <w:numPr>
        <w:numId w:val="0"/>
      </w:numPr>
    </w:pPr>
  </w:style>
  <w:style w:type="character" w:customStyle="1" w:styleId="HeadingChar">
    <w:name w:val="Heading Char"/>
    <w:basedOn w:val="Heading1Char"/>
    <w:link w:val="Heading"/>
    <w:rsid w:val="007A6AD4"/>
    <w:rPr>
      <w:rFonts w:ascii="Arial" w:hAnsi="Arial" w:cs="Times New Roman"/>
      <w:kern w:val="24"/>
      <w:sz w:val="24"/>
      <w:szCs w:val="20"/>
    </w:rPr>
  </w:style>
  <w:style w:type="table" w:styleId="TableGrid">
    <w:name w:val="Table Grid"/>
    <w:basedOn w:val="TableNormal"/>
    <w:uiPriority w:val="39"/>
    <w:rsid w:val="009D23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7543F"/>
    <w:rPr>
      <w:color w:val="808080"/>
    </w:rPr>
  </w:style>
  <w:style w:type="paragraph" w:customStyle="1" w:styleId="Default">
    <w:name w:val="Default"/>
    <w:rsid w:val="00F65F1B"/>
    <w:pPr>
      <w:autoSpaceDE w:val="0"/>
      <w:autoSpaceDN w:val="0"/>
      <w:adjustRightInd w:val="0"/>
    </w:pPr>
    <w:rPr>
      <w:rFonts w:ascii="Arial" w:hAnsi="Arial" w:cs="Arial"/>
      <w:color w:val="000000"/>
      <w:kern w:val="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442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426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426C"/>
    <w:rPr>
      <w:rFonts w:ascii="Arial" w:hAnsi="Arial" w:cs="Times New Roman"/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42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426C"/>
    <w:rPr>
      <w:rFonts w:ascii="Arial" w:hAnsi="Arial" w:cs="Times New Roman"/>
      <w:b/>
      <w:bCs/>
      <w:kern w:val="0"/>
      <w:sz w:val="20"/>
      <w:szCs w:val="20"/>
    </w:rPr>
  </w:style>
  <w:style w:type="table" w:customStyle="1" w:styleId="TableGrid3">
    <w:name w:val="Table Grid3"/>
    <w:basedOn w:val="TableNormal"/>
    <w:next w:val="TableGrid"/>
    <w:uiPriority w:val="39"/>
    <w:rsid w:val="00BD5FFE"/>
    <w:rPr>
      <w:rFonts w:ascii="Calibri" w:eastAsia="Calibri" w:hAnsi="Calibri" w:cs="Times New Roman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8180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9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9FC"/>
    <w:rPr>
      <w:rFonts w:ascii="Segoe UI" w:hAnsi="Segoe UI" w:cs="Segoe UI"/>
      <w:kern w:val="0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F430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96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2EA2A0D57DE4B9B9D7004F1A5335E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82F587-FBAC-46FE-954E-4558BB6B1D7E}"/>
      </w:docPartPr>
      <w:docPartBody>
        <w:p w:rsidR="00A24BDA" w:rsidRDefault="00040EB8" w:rsidP="00040EB8">
          <w:pPr>
            <w:pStyle w:val="E2EA2A0D57DE4B9B9D7004F1A5335EB6"/>
          </w:pPr>
          <w:r w:rsidRPr="00C96552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49459F-4798-44C9-ADA2-BDA6A0D2B046}"/>
      </w:docPartPr>
      <w:docPartBody>
        <w:p w:rsidR="00AD50E1" w:rsidRDefault="001205C0">
          <w:r w:rsidRPr="00BE7182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839A79-FAD4-43C6-9D19-1BC811B10559}"/>
      </w:docPartPr>
      <w:docPartBody>
        <w:p w:rsidR="003B6575" w:rsidRDefault="00E77964">
          <w:r w:rsidRPr="00A0268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6973"/>
    <w:rsid w:val="00040EB8"/>
    <w:rsid w:val="000A764F"/>
    <w:rsid w:val="001205C0"/>
    <w:rsid w:val="001713E0"/>
    <w:rsid w:val="001A6695"/>
    <w:rsid w:val="00253F3C"/>
    <w:rsid w:val="00287D67"/>
    <w:rsid w:val="003940F2"/>
    <w:rsid w:val="003B6575"/>
    <w:rsid w:val="00412553"/>
    <w:rsid w:val="00533485"/>
    <w:rsid w:val="0059465F"/>
    <w:rsid w:val="005D77AD"/>
    <w:rsid w:val="006377ED"/>
    <w:rsid w:val="00666973"/>
    <w:rsid w:val="006C686E"/>
    <w:rsid w:val="00714D42"/>
    <w:rsid w:val="007E0551"/>
    <w:rsid w:val="009D16D6"/>
    <w:rsid w:val="00A24BDA"/>
    <w:rsid w:val="00A36A03"/>
    <w:rsid w:val="00A6080B"/>
    <w:rsid w:val="00AD50E1"/>
    <w:rsid w:val="00AE4DB1"/>
    <w:rsid w:val="00AF0C54"/>
    <w:rsid w:val="00B060C5"/>
    <w:rsid w:val="00B874BC"/>
    <w:rsid w:val="00BE00BC"/>
    <w:rsid w:val="00CE4C07"/>
    <w:rsid w:val="00D11273"/>
    <w:rsid w:val="00D8302C"/>
    <w:rsid w:val="00E24859"/>
    <w:rsid w:val="00E77964"/>
    <w:rsid w:val="00E82BE9"/>
    <w:rsid w:val="00EE4629"/>
    <w:rsid w:val="00F425DE"/>
    <w:rsid w:val="00FC2A59"/>
    <w:rsid w:val="00FD6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30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9465F"/>
    <w:rPr>
      <w:color w:val="808080"/>
    </w:rPr>
  </w:style>
  <w:style w:type="paragraph" w:customStyle="1" w:styleId="E2EA2A0D57DE4B9B9D7004F1A5335EB6">
    <w:name w:val="E2EA2A0D57DE4B9B9D7004F1A5335EB6"/>
    <w:rsid w:val="00040E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4BB4F4F69B7C45A5EE9D8AFB1439A8" ma:contentTypeVersion="3" ma:contentTypeDescription="Create a new document." ma:contentTypeScope="" ma:versionID="30e4a7770007cee7e93cdfa9a174544f">
  <xsd:schema xmlns:xsd="http://www.w3.org/2001/XMLSchema" xmlns:xs="http://www.w3.org/2001/XMLSchema" xmlns:p="http://schemas.microsoft.com/office/2006/metadata/properties" xmlns:ns2="13497bb2-2c36-4562-a172-87d82e8274b6" targetNamespace="http://schemas.microsoft.com/office/2006/metadata/properties" ma:root="true" ma:fieldsID="91eadc404069992a3f6f171d4ad67021" ns2:_="">
    <xsd:import namespace="13497bb2-2c36-4562-a172-87d82e8274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497bb2-2c36-4562-a172-87d82e8274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5A8C8F5-0978-4312-9F67-F69573BBD5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AD731A7-35CC-4B55-90E5-8AA28F196266}"/>
</file>

<file path=customXml/itemProps3.xml><?xml version="1.0" encoding="utf-8"?>
<ds:datastoreItem xmlns:ds="http://schemas.openxmlformats.org/officeDocument/2006/customXml" ds:itemID="{66ABFF22-35BA-43E5-8E09-1CE8CCA86FF5}"/>
</file>

<file path=customXml/itemProps4.xml><?xml version="1.0" encoding="utf-8"?>
<ds:datastoreItem xmlns:ds="http://schemas.openxmlformats.org/officeDocument/2006/customXml" ds:itemID="{8761B1D3-0124-461B-B9C0-8664924B2C1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2220</Words>
  <Characters>12659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Scottish Government</Company>
  <LinksUpToDate>false</LinksUpToDate>
  <CharactersWithSpaces>14850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 Aglen</dc:creator>
  <cp:lastModifiedBy>Neilson, James</cp:lastModifiedBy>
  <cp:revision>2</cp:revision>
  <dcterms:created xsi:type="dcterms:W3CDTF">2026-06-29T08:15:00Z</dcterms:created>
  <dcterms:modified xsi:type="dcterms:W3CDTF">2026-06-29T08:15:00Z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0x010100C44BB4F4F69B7C45A5EE9D8AFB1439A8</vt:lpwstr>
  </property>
</Properties>
</file>